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8DF" w:rsidRPr="00AE2C97" w:rsidRDefault="001647C9" w:rsidP="00BF280F">
      <w:pPr>
        <w:pStyle w:val="1"/>
        <w:spacing w:line="360" w:lineRule="auto"/>
        <w:jc w:val="center"/>
        <w:rPr>
          <w:sz w:val="23"/>
          <w:szCs w:val="23"/>
        </w:rPr>
      </w:pPr>
      <w:r w:rsidRPr="00AE2C97">
        <w:rPr>
          <w:sz w:val="23"/>
          <w:szCs w:val="23"/>
        </w:rPr>
        <w:t>Схема</w:t>
      </w:r>
      <w:r w:rsidR="002148DF" w:rsidRPr="00AE2C97">
        <w:rPr>
          <w:sz w:val="23"/>
          <w:szCs w:val="23"/>
        </w:rPr>
        <w:t xml:space="preserve"> анализа деятельности </w:t>
      </w:r>
      <w:r w:rsidRPr="00AE2C97">
        <w:rPr>
          <w:sz w:val="23"/>
          <w:szCs w:val="23"/>
        </w:rPr>
        <w:t>ГБОУ Лицей № 623 им. И.П. Павлова Выборгского района Санкт-Петербурга</w:t>
      </w:r>
      <w:r w:rsidR="002148DF" w:rsidRPr="00AE2C97">
        <w:rPr>
          <w:sz w:val="23"/>
          <w:szCs w:val="23"/>
        </w:rPr>
        <w:t xml:space="preserve"> по сохранению и укреплению здоровья, формированию здорового образа </w:t>
      </w:r>
      <w:r w:rsidRPr="00AE2C97">
        <w:rPr>
          <w:sz w:val="23"/>
          <w:szCs w:val="23"/>
        </w:rPr>
        <w:t>жизни обучающихся (за последние три года)</w:t>
      </w:r>
    </w:p>
    <w:p w:rsidR="005B75AF" w:rsidRPr="00AE2C97" w:rsidRDefault="002148DF" w:rsidP="00BF280F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i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Общая характерист</w:t>
      </w:r>
      <w:r w:rsidR="0028618E" w:rsidRPr="00AE2C97">
        <w:rPr>
          <w:rFonts w:ascii="Times New Roman" w:hAnsi="Times New Roman"/>
          <w:b/>
          <w:sz w:val="23"/>
          <w:szCs w:val="23"/>
        </w:rPr>
        <w:t xml:space="preserve">ика образовательного учреждения </w:t>
      </w:r>
    </w:p>
    <w:p w:rsidR="005B75AF" w:rsidRPr="00AE2C97" w:rsidRDefault="005B75AF" w:rsidP="005B75AF">
      <w:pPr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 xml:space="preserve">Тип – общеобразовательное учреждение, вид – основное общеобразовательное учреждение лицей № 623 имени </w:t>
      </w:r>
      <w:proofErr w:type="gramStart"/>
      <w:r w:rsidRPr="00AE2C97">
        <w:rPr>
          <w:rFonts w:ascii="Times New Roman" w:hAnsi="Times New Roman"/>
          <w:sz w:val="23"/>
          <w:szCs w:val="23"/>
        </w:rPr>
        <w:t>Ивана Петровича Павлова Выборгского района Санкт-Петербурга</w:t>
      </w:r>
      <w:proofErr w:type="gramEnd"/>
      <w:r w:rsidRPr="00AE2C97">
        <w:rPr>
          <w:rFonts w:ascii="Times New Roman" w:hAnsi="Times New Roman"/>
          <w:sz w:val="23"/>
          <w:szCs w:val="23"/>
        </w:rPr>
        <w:t xml:space="preserve">.  Лицензия на образовательную деятельность, государственная аккредитация. Серия 78 № 001400 </w:t>
      </w:r>
      <w:proofErr w:type="gramStart"/>
      <w:r w:rsidRPr="00AE2C97">
        <w:rPr>
          <w:rFonts w:ascii="Times New Roman" w:hAnsi="Times New Roman"/>
          <w:sz w:val="23"/>
          <w:szCs w:val="23"/>
        </w:rPr>
        <w:t>Регистрационный</w:t>
      </w:r>
      <w:proofErr w:type="gramEnd"/>
      <w:r w:rsidRPr="00AE2C97">
        <w:rPr>
          <w:rFonts w:ascii="Times New Roman" w:hAnsi="Times New Roman"/>
          <w:sz w:val="23"/>
          <w:szCs w:val="23"/>
        </w:rPr>
        <w:t xml:space="preserve"> № 1145 от 16 декабря 2011 года. Лицензия бессрочная. Свидетельства о государственной аккредитации № 462, выданного Комитетом по образованию Правительства Санкт-Петербурга от 17.02.2014 Лицей № 623 имеет </w:t>
      </w:r>
      <w:proofErr w:type="gramStart"/>
      <w:r w:rsidRPr="00AE2C97">
        <w:rPr>
          <w:rFonts w:ascii="Times New Roman" w:hAnsi="Times New Roman"/>
          <w:sz w:val="23"/>
          <w:szCs w:val="23"/>
        </w:rPr>
        <w:t>право ведения</w:t>
      </w:r>
      <w:proofErr w:type="gramEnd"/>
      <w:r w:rsidRPr="00AE2C97">
        <w:rPr>
          <w:rFonts w:ascii="Times New Roman" w:hAnsi="Times New Roman"/>
          <w:sz w:val="23"/>
          <w:szCs w:val="23"/>
        </w:rPr>
        <w:t xml:space="preserve"> образовательной деятельности по программам (2,3).</w:t>
      </w:r>
    </w:p>
    <w:p w:rsidR="002148DF" w:rsidRPr="00AE2C97" w:rsidRDefault="002148DF" w:rsidP="00BF280F">
      <w:pPr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Сколько лет существует учреждение</w:t>
      </w:r>
      <w:r w:rsidR="004066A5" w:rsidRPr="00AE2C97">
        <w:rPr>
          <w:rFonts w:ascii="Times New Roman" w:hAnsi="Times New Roman"/>
          <w:b/>
          <w:sz w:val="23"/>
          <w:szCs w:val="23"/>
        </w:rPr>
        <w:t>.</w:t>
      </w:r>
    </w:p>
    <w:p w:rsidR="002148DF" w:rsidRPr="00AE2C97" w:rsidRDefault="00064293" w:rsidP="001518BC">
      <w:pPr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</w:t>
      </w:r>
      <w:r w:rsidR="001647C9" w:rsidRPr="00AE2C97">
        <w:rPr>
          <w:rFonts w:ascii="Times New Roman" w:hAnsi="Times New Roman"/>
          <w:sz w:val="23"/>
          <w:szCs w:val="23"/>
        </w:rPr>
        <w:t>5</w:t>
      </w:r>
      <w:r w:rsidR="009804B5" w:rsidRPr="00AE2C97">
        <w:rPr>
          <w:rFonts w:ascii="Times New Roman" w:hAnsi="Times New Roman"/>
          <w:sz w:val="23"/>
          <w:szCs w:val="23"/>
        </w:rPr>
        <w:t xml:space="preserve"> </w:t>
      </w:r>
      <w:r w:rsidR="00522E8D" w:rsidRPr="00AE2C97">
        <w:rPr>
          <w:rFonts w:ascii="Times New Roman" w:hAnsi="Times New Roman"/>
          <w:sz w:val="23"/>
          <w:szCs w:val="23"/>
        </w:rPr>
        <w:t>лет</w:t>
      </w:r>
    </w:p>
    <w:p w:rsidR="002148DF" w:rsidRPr="00AE2C97" w:rsidRDefault="002148DF" w:rsidP="00BF280F">
      <w:pPr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Численность обучающихся, воспитанников</w:t>
      </w:r>
      <w:r w:rsidR="004066A5" w:rsidRPr="00AE2C97">
        <w:rPr>
          <w:rFonts w:ascii="Times New Roman" w:hAnsi="Times New Roman"/>
          <w:b/>
          <w:sz w:val="23"/>
          <w:szCs w:val="23"/>
        </w:rPr>
        <w:t>.</w:t>
      </w:r>
    </w:p>
    <w:p w:rsidR="002148DF" w:rsidRPr="00AE2C97" w:rsidRDefault="0028618E" w:rsidP="001518BC">
      <w:pPr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8</w:t>
      </w:r>
      <w:r w:rsidR="00707D77" w:rsidRPr="00AE2C97">
        <w:rPr>
          <w:rFonts w:ascii="Times New Roman" w:hAnsi="Times New Roman"/>
          <w:sz w:val="23"/>
          <w:szCs w:val="23"/>
        </w:rPr>
        <w:t>67</w:t>
      </w:r>
      <w:r w:rsidR="002148DF" w:rsidRPr="00AE2C97">
        <w:rPr>
          <w:rFonts w:ascii="Times New Roman" w:hAnsi="Times New Roman"/>
          <w:sz w:val="23"/>
          <w:szCs w:val="23"/>
        </w:rPr>
        <w:t xml:space="preserve"> человек</w:t>
      </w:r>
    </w:p>
    <w:p w:rsidR="00C20CB4" w:rsidRPr="00AE2C97" w:rsidRDefault="002148DF" w:rsidP="00BF280F">
      <w:pPr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Социальный состав семей обучающихся, воспитанников (удельный вес многодетных семей, семей с низким достатком, социально неблагополучных семей и т.д.)</w:t>
      </w:r>
      <w:r w:rsidR="004066A5" w:rsidRPr="00AE2C97">
        <w:rPr>
          <w:rFonts w:ascii="Times New Roman" w:hAnsi="Times New Roman"/>
          <w:b/>
          <w:sz w:val="23"/>
          <w:szCs w:val="23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8"/>
        <w:gridCol w:w="2159"/>
        <w:gridCol w:w="2160"/>
        <w:gridCol w:w="2160"/>
      </w:tblGrid>
      <w:tr w:rsidR="00C20CB4" w:rsidRPr="00AE2C97" w:rsidTr="00C20CB4">
        <w:tc>
          <w:tcPr>
            <w:tcW w:w="3268" w:type="dxa"/>
            <w:shd w:val="clear" w:color="auto" w:fill="auto"/>
          </w:tcPr>
          <w:p w:rsidR="00C20CB4" w:rsidRPr="00AE2C97" w:rsidRDefault="00C20CB4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Показатели</w:t>
            </w:r>
          </w:p>
        </w:tc>
        <w:tc>
          <w:tcPr>
            <w:tcW w:w="2159" w:type="dxa"/>
            <w:shd w:val="clear" w:color="auto" w:fill="auto"/>
          </w:tcPr>
          <w:p w:rsidR="00C20CB4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3</w:t>
            </w:r>
            <w:r w:rsidRPr="00AE2C97">
              <w:rPr>
                <w:rFonts w:ascii="Times New Roman" w:hAnsi="Times New Roman"/>
                <w:sz w:val="23"/>
                <w:szCs w:val="23"/>
              </w:rPr>
              <w:t>-201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4</w:t>
            </w:r>
            <w:r w:rsidR="00C20CB4" w:rsidRPr="00AE2C9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уч</w:t>
            </w:r>
            <w:proofErr w:type="gram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.г</w:t>
            </w:r>
            <w:proofErr w:type="gramEnd"/>
            <w:r w:rsidR="00C20CB4" w:rsidRPr="00AE2C97">
              <w:rPr>
                <w:rFonts w:ascii="Times New Roman" w:hAnsi="Times New Roman"/>
                <w:sz w:val="23"/>
                <w:szCs w:val="23"/>
              </w:rPr>
              <w:t>од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C20CB4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4</w:t>
            </w:r>
            <w:r w:rsidRPr="00AE2C97">
              <w:rPr>
                <w:rFonts w:ascii="Times New Roman" w:hAnsi="Times New Roman"/>
                <w:sz w:val="23"/>
                <w:szCs w:val="23"/>
              </w:rPr>
              <w:t>-201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5</w:t>
            </w:r>
            <w:r w:rsidR="00C20CB4" w:rsidRPr="00AE2C9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уч</w:t>
            </w:r>
            <w:proofErr w:type="gram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.г</w:t>
            </w:r>
            <w:proofErr w:type="gramEnd"/>
            <w:r w:rsidR="00C20CB4" w:rsidRPr="00AE2C97">
              <w:rPr>
                <w:rFonts w:ascii="Times New Roman" w:hAnsi="Times New Roman"/>
                <w:sz w:val="23"/>
                <w:szCs w:val="23"/>
              </w:rPr>
              <w:t>од</w:t>
            </w:r>
            <w:proofErr w:type="spellEnd"/>
          </w:p>
        </w:tc>
        <w:tc>
          <w:tcPr>
            <w:tcW w:w="2160" w:type="dxa"/>
            <w:shd w:val="clear" w:color="auto" w:fill="auto"/>
          </w:tcPr>
          <w:p w:rsidR="00C20CB4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5</w:t>
            </w:r>
            <w:r w:rsidRPr="00AE2C97">
              <w:rPr>
                <w:rFonts w:ascii="Times New Roman" w:hAnsi="Times New Roman"/>
                <w:sz w:val="23"/>
                <w:szCs w:val="23"/>
              </w:rPr>
              <w:t>-201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 xml:space="preserve">6 </w:t>
            </w:r>
            <w:proofErr w:type="spell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уч</w:t>
            </w:r>
            <w:proofErr w:type="gram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.г</w:t>
            </w:r>
            <w:proofErr w:type="gramEnd"/>
            <w:r w:rsidR="00C20CB4" w:rsidRPr="00AE2C97">
              <w:rPr>
                <w:rFonts w:ascii="Times New Roman" w:hAnsi="Times New Roman"/>
                <w:sz w:val="23"/>
                <w:szCs w:val="23"/>
              </w:rPr>
              <w:t>од</w:t>
            </w:r>
            <w:proofErr w:type="spellEnd"/>
          </w:p>
        </w:tc>
      </w:tr>
      <w:tr w:rsidR="00064293" w:rsidRPr="00AE2C97" w:rsidTr="00C20CB4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Средняя численность учеников</w:t>
            </w:r>
          </w:p>
        </w:tc>
        <w:tc>
          <w:tcPr>
            <w:tcW w:w="2159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776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786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707D77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867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На учете в милиции,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0,1%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0,3%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D24149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0,1%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На учете у нарколога,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D24149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На учете в тубдиспансере,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2,3%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1,8%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964DE8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1,3</w:t>
            </w:r>
            <w:r w:rsidR="00AA04F1" w:rsidRPr="00AE2C97">
              <w:rPr>
                <w:rFonts w:ascii="Times New Roman" w:hAnsi="Times New Roman"/>
                <w:sz w:val="23"/>
                <w:szCs w:val="23"/>
              </w:rPr>
              <w:t>%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Из неполных семей,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AA04F1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16,5%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Получают социальные пособия,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0,0%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AA04F1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11,9%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Многодетные семьи,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8,1%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10,9%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4C4FE5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4,8%</w:t>
            </w:r>
          </w:p>
        </w:tc>
      </w:tr>
      <w:tr w:rsidR="00064293" w:rsidRPr="00AE2C97" w:rsidTr="00143809">
        <w:tc>
          <w:tcPr>
            <w:tcW w:w="3268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На учете ВШК, %</w:t>
            </w:r>
          </w:p>
        </w:tc>
        <w:tc>
          <w:tcPr>
            <w:tcW w:w="2159" w:type="dxa"/>
            <w:shd w:val="clear" w:color="auto" w:fill="auto"/>
            <w:vAlign w:val="bottom"/>
          </w:tcPr>
          <w:p w:rsidR="00064293" w:rsidRPr="00AE2C97" w:rsidRDefault="00064293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0,3%</w:t>
            </w:r>
          </w:p>
        </w:tc>
        <w:tc>
          <w:tcPr>
            <w:tcW w:w="2160" w:type="dxa"/>
            <w:shd w:val="clear" w:color="auto" w:fill="auto"/>
          </w:tcPr>
          <w:p w:rsidR="00064293" w:rsidRPr="00AE2C97" w:rsidRDefault="00064293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0,3%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064293" w:rsidRPr="00AE2C97" w:rsidRDefault="004C4FE5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0,3%</w:t>
            </w:r>
          </w:p>
        </w:tc>
      </w:tr>
    </w:tbl>
    <w:p w:rsidR="00C20CB4" w:rsidRPr="00AE2C97" w:rsidRDefault="00C20CB4" w:rsidP="00BF280F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Кадровый состав (образование, стаж работы, возраст)</w:t>
      </w:r>
      <w:r w:rsidR="004066A5" w:rsidRPr="00AE2C97">
        <w:rPr>
          <w:rFonts w:ascii="Times New Roman" w:hAnsi="Times New Roman"/>
          <w:b/>
          <w:sz w:val="23"/>
          <w:szCs w:val="23"/>
        </w:rPr>
        <w:t>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40"/>
        <w:gridCol w:w="2113"/>
        <w:gridCol w:w="2197"/>
        <w:gridCol w:w="2197"/>
      </w:tblGrid>
      <w:tr w:rsidR="00C20CB4" w:rsidRPr="00AE2C97" w:rsidTr="00C20CB4">
        <w:tc>
          <w:tcPr>
            <w:tcW w:w="3240" w:type="dxa"/>
            <w:shd w:val="clear" w:color="auto" w:fill="auto"/>
          </w:tcPr>
          <w:p w:rsidR="00C20CB4" w:rsidRPr="00AE2C97" w:rsidRDefault="00C20CB4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Показатели</w:t>
            </w:r>
          </w:p>
        </w:tc>
        <w:tc>
          <w:tcPr>
            <w:tcW w:w="2113" w:type="dxa"/>
            <w:shd w:val="clear" w:color="auto" w:fill="auto"/>
          </w:tcPr>
          <w:p w:rsidR="00C20CB4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3</w:t>
            </w:r>
            <w:r w:rsidRPr="00AE2C97">
              <w:rPr>
                <w:rFonts w:ascii="Times New Roman" w:hAnsi="Times New Roman"/>
                <w:sz w:val="23"/>
                <w:szCs w:val="23"/>
              </w:rPr>
              <w:t>-201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4</w:t>
            </w:r>
            <w:r w:rsidR="00C20CB4" w:rsidRPr="00AE2C9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уч</w:t>
            </w:r>
            <w:proofErr w:type="gram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.г</w:t>
            </w:r>
            <w:proofErr w:type="gramEnd"/>
            <w:r w:rsidR="00C20CB4" w:rsidRPr="00AE2C97">
              <w:rPr>
                <w:rFonts w:ascii="Times New Roman" w:hAnsi="Times New Roman"/>
                <w:sz w:val="23"/>
                <w:szCs w:val="23"/>
              </w:rPr>
              <w:t>од</w:t>
            </w:r>
            <w:proofErr w:type="spellEnd"/>
          </w:p>
        </w:tc>
        <w:tc>
          <w:tcPr>
            <w:tcW w:w="2197" w:type="dxa"/>
            <w:shd w:val="clear" w:color="auto" w:fill="auto"/>
          </w:tcPr>
          <w:p w:rsidR="00C20CB4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4</w:t>
            </w:r>
            <w:r w:rsidRPr="00AE2C97">
              <w:rPr>
                <w:rFonts w:ascii="Times New Roman" w:hAnsi="Times New Roman"/>
                <w:sz w:val="23"/>
                <w:szCs w:val="23"/>
              </w:rPr>
              <w:t>-201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5</w:t>
            </w:r>
            <w:r w:rsidR="00C20CB4" w:rsidRPr="00AE2C9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уч</w:t>
            </w:r>
            <w:proofErr w:type="gram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.г</w:t>
            </w:r>
            <w:proofErr w:type="gramEnd"/>
            <w:r w:rsidR="00C20CB4" w:rsidRPr="00AE2C97">
              <w:rPr>
                <w:rFonts w:ascii="Times New Roman" w:hAnsi="Times New Roman"/>
                <w:sz w:val="23"/>
                <w:szCs w:val="23"/>
              </w:rPr>
              <w:t>од</w:t>
            </w:r>
            <w:proofErr w:type="spellEnd"/>
          </w:p>
        </w:tc>
        <w:tc>
          <w:tcPr>
            <w:tcW w:w="2197" w:type="dxa"/>
            <w:shd w:val="clear" w:color="auto" w:fill="auto"/>
          </w:tcPr>
          <w:p w:rsidR="00C20CB4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5</w:t>
            </w:r>
            <w:r w:rsidRPr="00AE2C97">
              <w:rPr>
                <w:rFonts w:ascii="Times New Roman" w:hAnsi="Times New Roman"/>
                <w:sz w:val="23"/>
                <w:szCs w:val="23"/>
              </w:rPr>
              <w:t>-201</w:t>
            </w:r>
            <w:r w:rsidR="00707D77" w:rsidRPr="00AE2C97">
              <w:rPr>
                <w:rFonts w:ascii="Times New Roman" w:hAnsi="Times New Roman"/>
                <w:sz w:val="23"/>
                <w:szCs w:val="23"/>
              </w:rPr>
              <w:t>6</w:t>
            </w:r>
            <w:r w:rsidR="00C20CB4" w:rsidRPr="00AE2C97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proofErr w:type="spell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уч</w:t>
            </w:r>
            <w:proofErr w:type="gramStart"/>
            <w:r w:rsidR="00C20CB4" w:rsidRPr="00AE2C97">
              <w:rPr>
                <w:rFonts w:ascii="Times New Roman" w:hAnsi="Times New Roman"/>
                <w:sz w:val="23"/>
                <w:szCs w:val="23"/>
              </w:rPr>
              <w:t>.г</w:t>
            </w:r>
            <w:proofErr w:type="gramEnd"/>
            <w:r w:rsidR="00C20CB4" w:rsidRPr="00AE2C97">
              <w:rPr>
                <w:rFonts w:ascii="Times New Roman" w:hAnsi="Times New Roman"/>
                <w:sz w:val="23"/>
                <w:szCs w:val="23"/>
              </w:rPr>
              <w:t>од</w:t>
            </w:r>
            <w:proofErr w:type="spellEnd"/>
          </w:p>
        </w:tc>
      </w:tr>
      <w:tr w:rsidR="007E6C1F" w:rsidRPr="00AE2C97" w:rsidTr="00C20CB4">
        <w:tc>
          <w:tcPr>
            <w:tcW w:w="3240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Средняя численность педагогических работников</w:t>
            </w:r>
          </w:p>
        </w:tc>
        <w:tc>
          <w:tcPr>
            <w:tcW w:w="2113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64</w:t>
            </w:r>
          </w:p>
        </w:tc>
        <w:tc>
          <w:tcPr>
            <w:tcW w:w="2197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65</w:t>
            </w:r>
          </w:p>
        </w:tc>
        <w:tc>
          <w:tcPr>
            <w:tcW w:w="2197" w:type="dxa"/>
            <w:shd w:val="clear" w:color="auto" w:fill="auto"/>
          </w:tcPr>
          <w:p w:rsidR="007E6C1F" w:rsidRPr="00AE2C97" w:rsidRDefault="004771C8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63</w:t>
            </w:r>
          </w:p>
        </w:tc>
      </w:tr>
      <w:tr w:rsidR="007E6C1F" w:rsidRPr="00AE2C97" w:rsidTr="00C20CB4">
        <w:tc>
          <w:tcPr>
            <w:tcW w:w="3240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С высшим образованием, %</w:t>
            </w:r>
          </w:p>
        </w:tc>
        <w:tc>
          <w:tcPr>
            <w:tcW w:w="2113" w:type="dxa"/>
            <w:shd w:val="clear" w:color="auto" w:fill="auto"/>
            <w:vAlign w:val="bottom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93,8%</w:t>
            </w:r>
          </w:p>
        </w:tc>
        <w:tc>
          <w:tcPr>
            <w:tcW w:w="2197" w:type="dxa"/>
            <w:shd w:val="clear" w:color="auto" w:fill="auto"/>
            <w:vAlign w:val="bottom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92,3%</w:t>
            </w:r>
          </w:p>
        </w:tc>
        <w:tc>
          <w:tcPr>
            <w:tcW w:w="2197" w:type="dxa"/>
            <w:shd w:val="clear" w:color="auto" w:fill="auto"/>
            <w:vAlign w:val="bottom"/>
          </w:tcPr>
          <w:p w:rsidR="007E6C1F" w:rsidRPr="00AE2C97" w:rsidRDefault="004771C8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77,8%</w:t>
            </w:r>
          </w:p>
        </w:tc>
      </w:tr>
      <w:tr w:rsidR="007E6C1F" w:rsidRPr="00AE2C97" w:rsidTr="00C20CB4">
        <w:tc>
          <w:tcPr>
            <w:tcW w:w="3240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Средний возраст педагогов, лет</w:t>
            </w:r>
          </w:p>
        </w:tc>
        <w:tc>
          <w:tcPr>
            <w:tcW w:w="2113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47</w:t>
            </w:r>
          </w:p>
        </w:tc>
        <w:tc>
          <w:tcPr>
            <w:tcW w:w="2197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46</w:t>
            </w:r>
          </w:p>
        </w:tc>
        <w:tc>
          <w:tcPr>
            <w:tcW w:w="2197" w:type="dxa"/>
            <w:shd w:val="clear" w:color="auto" w:fill="auto"/>
          </w:tcPr>
          <w:p w:rsidR="007E6C1F" w:rsidRPr="00AE2C97" w:rsidRDefault="009C27EE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47</w:t>
            </w:r>
          </w:p>
        </w:tc>
      </w:tr>
      <w:tr w:rsidR="007E6C1F" w:rsidRPr="00AE2C97" w:rsidTr="00C20CB4">
        <w:tc>
          <w:tcPr>
            <w:tcW w:w="3240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Средний педагогический стаж, лет</w:t>
            </w:r>
          </w:p>
        </w:tc>
        <w:tc>
          <w:tcPr>
            <w:tcW w:w="2113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2197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18</w:t>
            </w:r>
          </w:p>
        </w:tc>
        <w:tc>
          <w:tcPr>
            <w:tcW w:w="2197" w:type="dxa"/>
            <w:shd w:val="clear" w:color="auto" w:fill="auto"/>
          </w:tcPr>
          <w:p w:rsidR="007E6C1F" w:rsidRPr="00AE2C97" w:rsidRDefault="009C27EE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15</w:t>
            </w:r>
          </w:p>
        </w:tc>
      </w:tr>
      <w:tr w:rsidR="007E6C1F" w:rsidRPr="00AE2C97" w:rsidTr="00C20CB4">
        <w:tc>
          <w:tcPr>
            <w:tcW w:w="3240" w:type="dxa"/>
            <w:shd w:val="clear" w:color="auto" w:fill="auto"/>
          </w:tcPr>
          <w:p w:rsidR="007E6C1F" w:rsidRPr="00AE2C97" w:rsidRDefault="007E6C1F" w:rsidP="001518BC">
            <w:pPr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Текучесть кадров, %</w:t>
            </w:r>
          </w:p>
        </w:tc>
        <w:tc>
          <w:tcPr>
            <w:tcW w:w="2113" w:type="dxa"/>
            <w:shd w:val="clear" w:color="auto" w:fill="auto"/>
            <w:vAlign w:val="bottom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4,7%</w:t>
            </w:r>
          </w:p>
        </w:tc>
        <w:tc>
          <w:tcPr>
            <w:tcW w:w="2197" w:type="dxa"/>
            <w:shd w:val="clear" w:color="auto" w:fill="auto"/>
            <w:vAlign w:val="bottom"/>
          </w:tcPr>
          <w:p w:rsidR="007E6C1F" w:rsidRPr="00AE2C97" w:rsidRDefault="007E6C1F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3,1%</w:t>
            </w:r>
          </w:p>
        </w:tc>
        <w:tc>
          <w:tcPr>
            <w:tcW w:w="2197" w:type="dxa"/>
            <w:shd w:val="clear" w:color="auto" w:fill="auto"/>
            <w:vAlign w:val="bottom"/>
          </w:tcPr>
          <w:p w:rsidR="007E6C1F" w:rsidRPr="00AE2C97" w:rsidRDefault="009C27EE" w:rsidP="001518BC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AE2C97">
              <w:rPr>
                <w:rFonts w:ascii="Times New Roman" w:hAnsi="Times New Roman"/>
                <w:sz w:val="23"/>
                <w:szCs w:val="23"/>
              </w:rPr>
              <w:t>4,7%</w:t>
            </w:r>
          </w:p>
        </w:tc>
      </w:tr>
    </w:tbl>
    <w:p w:rsidR="007805FF" w:rsidRPr="00AE2C97" w:rsidRDefault="002148DF" w:rsidP="00BF280F">
      <w:pPr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Особенности регионального компонента в образовательной деятельности учреждения</w:t>
      </w:r>
      <w:r w:rsidR="004066A5" w:rsidRPr="00AE2C97">
        <w:rPr>
          <w:rFonts w:ascii="Times New Roman" w:hAnsi="Times New Roman"/>
          <w:b/>
          <w:sz w:val="23"/>
          <w:szCs w:val="23"/>
        </w:rPr>
        <w:t>.</w:t>
      </w:r>
      <w:r w:rsidR="007805FF" w:rsidRPr="00AE2C97">
        <w:rPr>
          <w:rFonts w:ascii="Times New Roman" w:hAnsi="Times New Roman"/>
          <w:b/>
          <w:sz w:val="23"/>
          <w:szCs w:val="23"/>
        </w:rPr>
        <w:t xml:space="preserve"> </w:t>
      </w:r>
    </w:p>
    <w:p w:rsidR="002148DF" w:rsidRPr="00AE2C97" w:rsidRDefault="007805FF" w:rsidP="005B75AF">
      <w:pPr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lastRenderedPageBreak/>
        <w:t xml:space="preserve">Региональный </w:t>
      </w:r>
      <w:r w:rsidRPr="00AE2C97">
        <w:rPr>
          <w:rFonts w:ascii="Times New Roman" w:hAnsi="Times New Roman"/>
          <w:i/>
          <w:sz w:val="23"/>
          <w:szCs w:val="23"/>
        </w:rPr>
        <w:t>компонент распределен</w:t>
      </w:r>
      <w:r w:rsidRPr="00AE2C97">
        <w:rPr>
          <w:rFonts w:ascii="Times New Roman" w:hAnsi="Times New Roman"/>
          <w:sz w:val="23"/>
          <w:szCs w:val="23"/>
        </w:rPr>
        <w:t xml:space="preserve"> на профильные предметы в</w:t>
      </w:r>
      <w:r w:rsidR="001F1ABF" w:rsidRPr="00AE2C97">
        <w:rPr>
          <w:rFonts w:ascii="Times New Roman" w:hAnsi="Times New Roman"/>
          <w:sz w:val="23"/>
          <w:szCs w:val="23"/>
        </w:rPr>
        <w:t xml:space="preserve"> соответствии со статусом лицея. В</w:t>
      </w:r>
      <w:r w:rsidRPr="00AE2C97">
        <w:rPr>
          <w:rFonts w:ascii="Times New Roman" w:hAnsi="Times New Roman"/>
          <w:sz w:val="23"/>
          <w:szCs w:val="23"/>
        </w:rPr>
        <w:t>веден предмет «Сестринское дело»</w:t>
      </w:r>
      <w:r w:rsidR="00522E8D" w:rsidRPr="00AE2C97">
        <w:rPr>
          <w:rFonts w:ascii="Times New Roman" w:hAnsi="Times New Roman"/>
          <w:sz w:val="23"/>
          <w:szCs w:val="23"/>
        </w:rPr>
        <w:t xml:space="preserve"> 9-11 классы, «Первая медицинская помощь»</w:t>
      </w:r>
      <w:r w:rsidR="001F1ABF" w:rsidRPr="00AE2C97">
        <w:rPr>
          <w:rFonts w:ascii="Times New Roman" w:hAnsi="Times New Roman"/>
          <w:sz w:val="23"/>
          <w:szCs w:val="23"/>
        </w:rPr>
        <w:t xml:space="preserve">, </w:t>
      </w:r>
      <w:r w:rsidR="00522E8D" w:rsidRPr="00AE2C97">
        <w:rPr>
          <w:rFonts w:ascii="Times New Roman" w:hAnsi="Times New Roman"/>
          <w:sz w:val="23"/>
          <w:szCs w:val="23"/>
        </w:rPr>
        <w:t xml:space="preserve">7-8 классы, </w:t>
      </w:r>
      <w:r w:rsidR="001F1ABF" w:rsidRPr="00AE2C97">
        <w:rPr>
          <w:rFonts w:ascii="Times New Roman" w:hAnsi="Times New Roman"/>
          <w:sz w:val="23"/>
          <w:szCs w:val="23"/>
        </w:rPr>
        <w:t>«ОБЖ»</w:t>
      </w:r>
      <w:r w:rsidRPr="00AE2C97">
        <w:rPr>
          <w:rFonts w:ascii="Times New Roman" w:hAnsi="Times New Roman"/>
          <w:sz w:val="23"/>
          <w:szCs w:val="23"/>
        </w:rPr>
        <w:t xml:space="preserve"> для </w:t>
      </w:r>
      <w:r w:rsidR="00C20CB4" w:rsidRPr="00AE2C97">
        <w:rPr>
          <w:rFonts w:ascii="Times New Roman" w:hAnsi="Times New Roman"/>
          <w:sz w:val="23"/>
          <w:szCs w:val="23"/>
        </w:rPr>
        <w:t>учащихся 7-11 классов</w:t>
      </w:r>
      <w:r w:rsidR="00525215" w:rsidRPr="00AE2C97">
        <w:rPr>
          <w:rFonts w:ascii="Times New Roman" w:hAnsi="Times New Roman"/>
          <w:sz w:val="23"/>
          <w:szCs w:val="23"/>
        </w:rPr>
        <w:t xml:space="preserve"> </w:t>
      </w:r>
      <w:r w:rsidR="00E23426" w:rsidRPr="00E23426">
        <w:rPr>
          <w:rFonts w:ascii="Times New Roman" w:hAnsi="Times New Roman"/>
          <w:sz w:val="23"/>
          <w:szCs w:val="23"/>
        </w:rPr>
        <w:t>[</w:t>
      </w:r>
      <w:r w:rsidR="00525215" w:rsidRPr="00AE2C97">
        <w:rPr>
          <w:rFonts w:ascii="Times New Roman" w:hAnsi="Times New Roman"/>
          <w:sz w:val="23"/>
          <w:szCs w:val="23"/>
        </w:rPr>
        <w:t>8</w:t>
      </w:r>
      <w:r w:rsidR="00E23426">
        <w:rPr>
          <w:rFonts w:ascii="Times New Roman" w:hAnsi="Times New Roman"/>
          <w:sz w:val="23"/>
          <w:szCs w:val="23"/>
        </w:rPr>
        <w:t>7</w:t>
      </w:r>
      <w:r w:rsidR="00525215" w:rsidRPr="00AE2C97">
        <w:rPr>
          <w:rFonts w:ascii="Times New Roman" w:hAnsi="Times New Roman"/>
          <w:sz w:val="23"/>
          <w:szCs w:val="23"/>
        </w:rPr>
        <w:t>-</w:t>
      </w:r>
      <w:r w:rsidR="00E23426">
        <w:rPr>
          <w:rFonts w:ascii="Times New Roman" w:hAnsi="Times New Roman"/>
          <w:sz w:val="23"/>
          <w:szCs w:val="23"/>
        </w:rPr>
        <w:t>89</w:t>
      </w:r>
      <w:r w:rsidR="00E23426" w:rsidRPr="00E23426">
        <w:rPr>
          <w:rFonts w:ascii="Times New Roman" w:hAnsi="Times New Roman"/>
          <w:sz w:val="23"/>
          <w:szCs w:val="23"/>
        </w:rPr>
        <w:t>]</w:t>
      </w:r>
      <w:r w:rsidR="00C20CB4" w:rsidRPr="00AE2C97">
        <w:rPr>
          <w:rFonts w:ascii="Times New Roman" w:hAnsi="Times New Roman"/>
          <w:sz w:val="23"/>
          <w:szCs w:val="23"/>
        </w:rPr>
        <w:t>.</w:t>
      </w:r>
    </w:p>
    <w:p w:rsidR="002148DF" w:rsidRPr="00AE2C97" w:rsidRDefault="002148DF" w:rsidP="00BF280F">
      <w:pPr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Методическое обеспечение образовательного процесса</w:t>
      </w:r>
      <w:r w:rsidR="004066A5" w:rsidRPr="00AE2C97">
        <w:rPr>
          <w:rFonts w:ascii="Times New Roman" w:hAnsi="Times New Roman"/>
          <w:b/>
          <w:sz w:val="23"/>
          <w:szCs w:val="23"/>
        </w:rPr>
        <w:t>.</w:t>
      </w:r>
    </w:p>
    <w:p w:rsidR="009E4522" w:rsidRPr="00AE2C97" w:rsidRDefault="009E4522" w:rsidP="005B75AF">
      <w:pPr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Все учебники соответствуют Федеральному перечню учебников на текущий учебный год</w:t>
      </w:r>
      <w:r w:rsidR="00525215" w:rsidRPr="00AE2C97">
        <w:rPr>
          <w:rFonts w:ascii="Times New Roman" w:hAnsi="Times New Roman"/>
          <w:sz w:val="23"/>
          <w:szCs w:val="23"/>
        </w:rPr>
        <w:t>.</w:t>
      </w:r>
    </w:p>
    <w:p w:rsidR="009E4522" w:rsidRPr="00AE2C97" w:rsidRDefault="002148DF" w:rsidP="00BF280F">
      <w:pPr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Реализация программ дополнительного образования на террито</w:t>
      </w:r>
      <w:r w:rsidR="00C20CB4" w:rsidRPr="00AE2C97">
        <w:rPr>
          <w:rFonts w:ascii="Times New Roman" w:hAnsi="Times New Roman"/>
          <w:b/>
          <w:sz w:val="23"/>
          <w:szCs w:val="23"/>
        </w:rPr>
        <w:t xml:space="preserve">рии образовательного учреждения </w:t>
      </w:r>
      <w:r w:rsidR="00E23426" w:rsidRPr="00E23426">
        <w:rPr>
          <w:rFonts w:ascii="Times New Roman" w:hAnsi="Times New Roman"/>
          <w:b/>
          <w:sz w:val="23"/>
          <w:szCs w:val="23"/>
        </w:rPr>
        <w:t>[</w:t>
      </w:r>
      <w:r w:rsidR="00525215" w:rsidRPr="00AE2C97">
        <w:rPr>
          <w:rFonts w:ascii="Times New Roman" w:hAnsi="Times New Roman"/>
          <w:sz w:val="23"/>
          <w:szCs w:val="23"/>
        </w:rPr>
        <w:t>32-34,7</w:t>
      </w:r>
      <w:r w:rsidR="00E23426" w:rsidRPr="00E23426">
        <w:rPr>
          <w:rFonts w:ascii="Times New Roman" w:hAnsi="Times New Roman"/>
          <w:sz w:val="23"/>
          <w:szCs w:val="23"/>
        </w:rPr>
        <w:t>3</w:t>
      </w:r>
      <w:r w:rsidR="00525215" w:rsidRPr="00AE2C97">
        <w:rPr>
          <w:rFonts w:ascii="Times New Roman" w:hAnsi="Times New Roman"/>
          <w:sz w:val="23"/>
          <w:szCs w:val="23"/>
        </w:rPr>
        <w:t>-7</w:t>
      </w:r>
      <w:r w:rsidR="00E23426" w:rsidRPr="00E23426">
        <w:rPr>
          <w:rFonts w:ascii="Times New Roman" w:hAnsi="Times New Roman"/>
          <w:sz w:val="23"/>
          <w:szCs w:val="23"/>
        </w:rPr>
        <w:t>7</w:t>
      </w:r>
      <w:r w:rsidR="00AF1E46" w:rsidRPr="00AE2C97">
        <w:rPr>
          <w:rFonts w:ascii="Times New Roman" w:hAnsi="Times New Roman"/>
          <w:sz w:val="23"/>
          <w:szCs w:val="23"/>
        </w:rPr>
        <w:t>. 8</w:t>
      </w:r>
      <w:r w:rsidR="00E23426">
        <w:rPr>
          <w:rFonts w:ascii="Times New Roman" w:hAnsi="Times New Roman"/>
          <w:sz w:val="23"/>
          <w:szCs w:val="23"/>
          <w:lang w:val="en-US"/>
        </w:rPr>
        <w:t>3</w:t>
      </w:r>
      <w:r w:rsidR="00E23426" w:rsidRPr="00E23426">
        <w:rPr>
          <w:rFonts w:ascii="Times New Roman" w:hAnsi="Times New Roman"/>
          <w:sz w:val="23"/>
          <w:szCs w:val="23"/>
        </w:rPr>
        <w:t>].</w:t>
      </w:r>
    </w:p>
    <w:p w:rsidR="0001480D" w:rsidRPr="00AE2C97" w:rsidRDefault="002148DF" w:rsidP="00BF280F">
      <w:pPr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3"/>
          <w:szCs w:val="23"/>
        </w:rPr>
      </w:pPr>
      <w:r w:rsidRPr="00AE2C97">
        <w:rPr>
          <w:rFonts w:ascii="Times New Roman" w:hAnsi="Times New Roman"/>
          <w:b/>
          <w:sz w:val="23"/>
          <w:szCs w:val="23"/>
        </w:rPr>
        <w:t>Наличие системы деятельности образовательного учреждения по сохранению и укреплению здоровья, формированию здорового образа жизни обучающихся, воспитанников</w:t>
      </w:r>
      <w:r w:rsidR="00525215" w:rsidRPr="00AE2C97">
        <w:rPr>
          <w:rFonts w:ascii="Times New Roman" w:hAnsi="Times New Roman"/>
          <w:b/>
          <w:sz w:val="23"/>
          <w:szCs w:val="23"/>
        </w:rPr>
        <w:t xml:space="preserve"> </w:t>
      </w:r>
      <w:r w:rsidR="00E23426" w:rsidRPr="00E23426">
        <w:rPr>
          <w:rFonts w:ascii="Times New Roman" w:hAnsi="Times New Roman"/>
          <w:sz w:val="23"/>
          <w:szCs w:val="23"/>
        </w:rPr>
        <w:t>[</w:t>
      </w:r>
      <w:r w:rsidR="00525215" w:rsidRPr="00AE2C97">
        <w:rPr>
          <w:rFonts w:ascii="Times New Roman" w:hAnsi="Times New Roman"/>
          <w:sz w:val="23"/>
          <w:szCs w:val="23"/>
        </w:rPr>
        <w:t>таб.1</w:t>
      </w:r>
      <w:r w:rsidR="00985F5E" w:rsidRPr="00AE2C97">
        <w:rPr>
          <w:rFonts w:ascii="Times New Roman" w:hAnsi="Times New Roman"/>
          <w:sz w:val="23"/>
          <w:szCs w:val="23"/>
        </w:rPr>
        <w:t>., 37</w:t>
      </w:r>
      <w:r w:rsidR="00D62768" w:rsidRPr="00AE2C97">
        <w:rPr>
          <w:rFonts w:ascii="Times New Roman" w:hAnsi="Times New Roman"/>
          <w:sz w:val="23"/>
          <w:szCs w:val="23"/>
        </w:rPr>
        <w:t>,9</w:t>
      </w:r>
      <w:r w:rsidR="00E23426" w:rsidRPr="00E23426">
        <w:rPr>
          <w:rFonts w:ascii="Times New Roman" w:hAnsi="Times New Roman"/>
          <w:sz w:val="23"/>
          <w:szCs w:val="23"/>
        </w:rPr>
        <w:t>1</w:t>
      </w:r>
      <w:r w:rsidR="00E23426" w:rsidRPr="003E43CA">
        <w:rPr>
          <w:rFonts w:ascii="Times New Roman" w:hAnsi="Times New Roman"/>
          <w:sz w:val="23"/>
          <w:szCs w:val="23"/>
        </w:rPr>
        <w:t>]</w:t>
      </w:r>
      <w:r w:rsidRPr="00AE2C97">
        <w:rPr>
          <w:rFonts w:ascii="Times New Roman" w:hAnsi="Times New Roman"/>
          <w:sz w:val="23"/>
          <w:szCs w:val="23"/>
        </w:rPr>
        <w:t>.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2006 г. – победитель конкурса в рамках национального проекта «Образование -2006»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2008 г. – лауреат конкурса Комитета по науке, культуре, образованию, здравоохранению и экологии Совета Федерации РФ – «Школа России – 2008»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2008 г. – лауреат конкурса Российской академии образования «Академическая школа»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2008 г. – лауреат регионального конкурса  «Школа – территория здоровья»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2009 г. – звание «Общественное признание» по итогам проекта Программы поддержки педагогических инициатив «Школа-завтра»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2011 г. – победитель конкурса между образовательными учреждениями, внедряющими инновационные образовательные программы в рамках ПНП «Образование»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2013 г. – лауреат городского конкурса «Школа здоровья Санкт-Петербурга»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493B4F" w:rsidRPr="00AE2C97" w:rsidRDefault="00493B4F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2015</w:t>
      </w:r>
      <w:r w:rsidR="002A52ED">
        <w:rPr>
          <w:rFonts w:ascii="Times New Roman" w:hAnsi="Times New Roman"/>
          <w:sz w:val="23"/>
          <w:szCs w:val="23"/>
        </w:rPr>
        <w:t xml:space="preserve"> </w:t>
      </w:r>
      <w:r w:rsidRPr="00AE2C97">
        <w:rPr>
          <w:rFonts w:ascii="Times New Roman" w:hAnsi="Times New Roman"/>
          <w:sz w:val="23"/>
          <w:szCs w:val="23"/>
        </w:rPr>
        <w:t>г</w:t>
      </w:r>
      <w:r w:rsidR="002A52ED">
        <w:rPr>
          <w:rFonts w:ascii="Times New Roman" w:hAnsi="Times New Roman"/>
          <w:sz w:val="23"/>
          <w:szCs w:val="23"/>
        </w:rPr>
        <w:t>.</w:t>
      </w:r>
      <w:r w:rsidRPr="00AE2C97">
        <w:rPr>
          <w:rFonts w:ascii="Times New Roman" w:hAnsi="Times New Roman"/>
          <w:sz w:val="23"/>
          <w:szCs w:val="23"/>
        </w:rPr>
        <w:t xml:space="preserve"> </w:t>
      </w:r>
      <w:r w:rsidR="00827A8F" w:rsidRPr="00AE2C97">
        <w:rPr>
          <w:rFonts w:ascii="Times New Roman" w:hAnsi="Times New Roman"/>
          <w:sz w:val="23"/>
          <w:szCs w:val="23"/>
        </w:rPr>
        <w:t>–</w:t>
      </w:r>
      <w:r w:rsidRPr="00AE2C97">
        <w:rPr>
          <w:rFonts w:ascii="Times New Roman" w:hAnsi="Times New Roman"/>
          <w:sz w:val="23"/>
          <w:szCs w:val="23"/>
        </w:rPr>
        <w:t xml:space="preserve"> лауреат городского конкурса «Школа здоровья Санкт-Петербурга»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522E8D" w:rsidRPr="00AE2C97" w:rsidRDefault="002A52ED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2016 </w:t>
      </w:r>
      <w:r w:rsidR="00522E8D" w:rsidRPr="00AE2C97">
        <w:rPr>
          <w:rFonts w:ascii="Times New Roman" w:hAnsi="Times New Roman"/>
          <w:sz w:val="23"/>
          <w:szCs w:val="23"/>
        </w:rPr>
        <w:t>г</w:t>
      </w:r>
      <w:r>
        <w:rPr>
          <w:rFonts w:ascii="Times New Roman" w:hAnsi="Times New Roman"/>
          <w:sz w:val="23"/>
          <w:szCs w:val="23"/>
        </w:rPr>
        <w:t>.</w:t>
      </w:r>
      <w:r w:rsidR="00522E8D" w:rsidRPr="00AE2C97">
        <w:rPr>
          <w:rFonts w:ascii="Times New Roman" w:hAnsi="Times New Roman"/>
          <w:sz w:val="23"/>
          <w:szCs w:val="23"/>
        </w:rPr>
        <w:t xml:space="preserve"> – финалист Всероссийского конкурса образовательных организаций по осуществлению деятельности в области формирования здорового образа жизни обучающихся при реализации межведомственного взаимодействия и социального партнерства</w:t>
      </w:r>
      <w:r>
        <w:rPr>
          <w:rFonts w:ascii="Times New Roman" w:hAnsi="Times New Roman"/>
          <w:sz w:val="23"/>
          <w:szCs w:val="23"/>
        </w:rPr>
        <w:t>;</w:t>
      </w:r>
    </w:p>
    <w:p w:rsidR="00522E8D" w:rsidRPr="00AE2C97" w:rsidRDefault="00522E8D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2012-2016 гг. – учителя лицея становились победителями, лауреатами и дипломантами городского конкурса «Учитель здоровья»</w:t>
      </w:r>
      <w:r w:rsidR="002A52ED">
        <w:rPr>
          <w:rFonts w:ascii="Times New Roman" w:hAnsi="Times New Roman"/>
          <w:sz w:val="23"/>
          <w:szCs w:val="23"/>
        </w:rPr>
        <w:t>;</w:t>
      </w:r>
    </w:p>
    <w:p w:rsidR="00522E8D" w:rsidRPr="002A52ED" w:rsidRDefault="00522E8D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2A52ED">
        <w:rPr>
          <w:rFonts w:ascii="Times New Roman" w:hAnsi="Times New Roman"/>
          <w:sz w:val="23"/>
          <w:szCs w:val="23"/>
        </w:rPr>
        <w:t>2011-2013</w:t>
      </w:r>
      <w:r w:rsidR="001053B4" w:rsidRPr="002A52ED">
        <w:rPr>
          <w:rFonts w:ascii="Times New Roman" w:hAnsi="Times New Roman"/>
          <w:sz w:val="23"/>
          <w:szCs w:val="23"/>
        </w:rPr>
        <w:t xml:space="preserve"> гг</w:t>
      </w:r>
      <w:r w:rsidR="002A52ED">
        <w:rPr>
          <w:rFonts w:ascii="Times New Roman" w:hAnsi="Times New Roman"/>
          <w:sz w:val="23"/>
          <w:szCs w:val="23"/>
        </w:rPr>
        <w:t>.</w:t>
      </w:r>
      <w:r w:rsidR="001053B4" w:rsidRPr="002A52ED">
        <w:rPr>
          <w:rFonts w:ascii="Times New Roman" w:hAnsi="Times New Roman"/>
          <w:sz w:val="23"/>
          <w:szCs w:val="23"/>
        </w:rPr>
        <w:t xml:space="preserve"> </w:t>
      </w:r>
      <w:r w:rsidRPr="002A52ED">
        <w:rPr>
          <w:rFonts w:ascii="Times New Roman" w:hAnsi="Times New Roman"/>
          <w:sz w:val="23"/>
          <w:szCs w:val="23"/>
        </w:rPr>
        <w:t xml:space="preserve"> – городская школа-лаборатория  по теме «</w:t>
      </w:r>
      <w:r w:rsidR="001053B4" w:rsidRPr="002A52ED">
        <w:rPr>
          <w:rFonts w:ascii="Times New Roman" w:hAnsi="Times New Roman"/>
          <w:sz w:val="23"/>
          <w:szCs w:val="23"/>
        </w:rPr>
        <w:t>«Комплексный подход к решению проблем здоровья школьников</w:t>
      </w:r>
      <w:r w:rsidRPr="002A52ED">
        <w:rPr>
          <w:rFonts w:ascii="Times New Roman" w:hAnsi="Times New Roman"/>
          <w:sz w:val="23"/>
          <w:szCs w:val="23"/>
        </w:rPr>
        <w:t>»</w:t>
      </w:r>
      <w:r w:rsidR="002A52ED" w:rsidRPr="002A52ED">
        <w:rPr>
          <w:rFonts w:ascii="Times New Roman" w:hAnsi="Times New Roman"/>
          <w:sz w:val="23"/>
          <w:szCs w:val="23"/>
        </w:rPr>
        <w:t>;</w:t>
      </w:r>
    </w:p>
    <w:p w:rsidR="001053B4" w:rsidRPr="00AE2C97" w:rsidRDefault="001053B4" w:rsidP="002A52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3"/>
          <w:szCs w:val="23"/>
        </w:rPr>
      </w:pPr>
      <w:r w:rsidRPr="00AE2C97">
        <w:rPr>
          <w:rFonts w:ascii="Times New Roman" w:hAnsi="Times New Roman"/>
          <w:sz w:val="23"/>
          <w:szCs w:val="23"/>
        </w:rPr>
        <w:t>2013-2016 гг</w:t>
      </w:r>
      <w:r w:rsidR="002A52ED">
        <w:rPr>
          <w:rFonts w:ascii="Times New Roman" w:hAnsi="Times New Roman"/>
          <w:sz w:val="23"/>
          <w:szCs w:val="23"/>
        </w:rPr>
        <w:t>.</w:t>
      </w:r>
      <w:r w:rsidRPr="00AE2C97">
        <w:rPr>
          <w:rFonts w:ascii="Times New Roman" w:hAnsi="Times New Roman"/>
          <w:sz w:val="23"/>
          <w:szCs w:val="23"/>
        </w:rPr>
        <w:t xml:space="preserve"> – городская опытно-экспериментальная площадка по теме: «</w:t>
      </w:r>
      <w:r w:rsidR="00AE2C97" w:rsidRPr="00AE2C97">
        <w:rPr>
          <w:rFonts w:ascii="Times New Roman" w:hAnsi="Times New Roman"/>
          <w:sz w:val="23"/>
          <w:szCs w:val="23"/>
        </w:rPr>
        <w:t>Формирование ценности здорового образа жизни (ЗОЖ) участников образовательного процесса в условиях реализации ФГОС в зависимости от особенностей образовательной деятельности ОУ</w:t>
      </w:r>
      <w:r w:rsidRPr="00AE2C97">
        <w:rPr>
          <w:rFonts w:ascii="Times New Roman" w:hAnsi="Times New Roman"/>
          <w:sz w:val="23"/>
          <w:szCs w:val="23"/>
        </w:rPr>
        <w:t>»</w:t>
      </w:r>
      <w:r w:rsidR="002A52ED">
        <w:rPr>
          <w:rFonts w:ascii="Times New Roman" w:hAnsi="Times New Roman"/>
          <w:sz w:val="23"/>
          <w:szCs w:val="23"/>
        </w:rPr>
        <w:t>.</w:t>
      </w:r>
    </w:p>
    <w:p w:rsidR="001053B4" w:rsidRPr="00AE2C97" w:rsidRDefault="001053B4" w:rsidP="00AE2C97">
      <w:pPr>
        <w:shd w:val="clear" w:color="auto" w:fill="FFFFFF"/>
        <w:spacing w:after="0" w:line="360" w:lineRule="auto"/>
        <w:ind w:left="357"/>
        <w:rPr>
          <w:rFonts w:ascii="Times New Roman" w:hAnsi="Times New Roman"/>
          <w:sz w:val="23"/>
          <w:szCs w:val="23"/>
        </w:rPr>
      </w:pPr>
    </w:p>
    <w:p w:rsidR="00493B4F" w:rsidRPr="00AE2C97" w:rsidRDefault="00493B4F" w:rsidP="00493B4F">
      <w:pPr>
        <w:shd w:val="clear" w:color="auto" w:fill="FFFFFF"/>
        <w:spacing w:after="0" w:line="360" w:lineRule="auto"/>
        <w:ind w:left="357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</w:p>
    <w:p w:rsidR="00493B4F" w:rsidRPr="00525215" w:rsidRDefault="00493B4F" w:rsidP="00493B4F">
      <w:pPr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b/>
          <w:sz w:val="24"/>
          <w:szCs w:val="24"/>
        </w:rPr>
        <w:sectPr w:rsidR="00493B4F" w:rsidRPr="00525215" w:rsidSect="00AE2C97">
          <w:headerReference w:type="default" r:id="rId8"/>
          <w:footerReference w:type="default" r:id="rId9"/>
          <w:pgSz w:w="11909" w:h="16834"/>
          <w:pgMar w:top="1134" w:right="1134" w:bottom="1134" w:left="1134" w:header="720" w:footer="720" w:gutter="0"/>
          <w:cols w:space="708"/>
          <w:noEndnote/>
          <w:docGrid w:linePitch="326"/>
        </w:sectPr>
      </w:pPr>
    </w:p>
    <w:tbl>
      <w:tblPr>
        <w:tblpPr w:leftFromText="180" w:rightFromText="180" w:vertAnchor="page" w:horzAnchor="margin" w:tblpY="1426"/>
        <w:tblW w:w="14400" w:type="dxa"/>
        <w:tblCellMar>
          <w:left w:w="0" w:type="dxa"/>
          <w:right w:w="0" w:type="dxa"/>
        </w:tblCellMar>
        <w:tblLook w:val="0420"/>
      </w:tblPr>
      <w:tblGrid>
        <w:gridCol w:w="4800"/>
        <w:gridCol w:w="4800"/>
        <w:gridCol w:w="4800"/>
      </w:tblGrid>
      <w:tr w:rsidR="00493B4F" w:rsidRPr="00A834B1" w:rsidTr="00AF1E46">
        <w:trPr>
          <w:trHeight w:val="755"/>
        </w:trPr>
        <w:tc>
          <w:tcPr>
            <w:tcW w:w="4800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3B4F" w:rsidRPr="00A834B1" w:rsidRDefault="00493B4F" w:rsidP="00AF1E46">
            <w:pPr>
              <w:tabs>
                <w:tab w:val="left" w:pos="851"/>
              </w:tabs>
              <w:spacing w:after="0" w:line="24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ЗДОРОВЫЙ И БЕЗОПАСНЫЙ УЧЕБНЫЙ ПРОЦЕСС</w:t>
            </w:r>
          </w:p>
        </w:tc>
        <w:tc>
          <w:tcPr>
            <w:tcW w:w="4800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3B4F" w:rsidRPr="00A834B1" w:rsidRDefault="00493B4F" w:rsidP="00AF1E46">
            <w:pPr>
              <w:tabs>
                <w:tab w:val="left" w:pos="851"/>
              </w:tabs>
              <w:spacing w:after="0" w:line="24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ЗДОРОВЬЯ ПЕДАГОГОВ, ШКОЛЬНИКОВ И ИХ РОДИТЕЛЕЙ</w:t>
            </w:r>
          </w:p>
        </w:tc>
        <w:tc>
          <w:tcPr>
            <w:tcW w:w="4800" w:type="dxa"/>
            <w:tcBorders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3B4F" w:rsidRPr="00A834B1" w:rsidRDefault="00493B4F" w:rsidP="00AF1E46">
            <w:pPr>
              <w:tabs>
                <w:tab w:val="left" w:pos="851"/>
              </w:tabs>
              <w:spacing w:after="0" w:line="24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b/>
                <w:bCs/>
                <w:sz w:val="24"/>
                <w:szCs w:val="24"/>
              </w:rPr>
              <w:t>КОРРЕКЦИЯ ЗДОРОВЬЯ И ОЗДОРОВЛЕНИЕ ШКОЛЬНИКОВ</w:t>
            </w:r>
          </w:p>
        </w:tc>
      </w:tr>
      <w:tr w:rsidR="00493B4F" w:rsidRPr="00A834B1" w:rsidTr="00AF1E46">
        <w:trPr>
          <w:trHeight w:val="220"/>
        </w:trPr>
        <w:tc>
          <w:tcPr>
            <w:tcW w:w="14400" w:type="dxa"/>
            <w:gridSpan w:val="3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3D69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3B4F" w:rsidRPr="00A834B1" w:rsidRDefault="00493B4F" w:rsidP="00AF1E46">
            <w:pPr>
              <w:tabs>
                <w:tab w:val="left" w:pos="851"/>
              </w:tabs>
              <w:spacing w:after="0" w:line="24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b/>
                <w:bCs/>
                <w:sz w:val="24"/>
                <w:szCs w:val="24"/>
              </w:rPr>
              <w:t>ИНВАРИАНТ</w:t>
            </w:r>
          </w:p>
        </w:tc>
      </w:tr>
      <w:tr w:rsidR="00493B4F" w:rsidRPr="00A834B1" w:rsidTr="00AF1E46">
        <w:trPr>
          <w:trHeight w:val="1993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320"/>
                <w:tab w:val="left" w:pos="851"/>
              </w:tabs>
              <w:spacing w:after="0" w:line="240" w:lineRule="auto"/>
              <w:ind w:left="0" w:firstLine="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834B1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A834B1">
              <w:rPr>
                <w:rFonts w:ascii="Times New Roman" w:hAnsi="Times New Roman"/>
                <w:sz w:val="24"/>
                <w:szCs w:val="24"/>
              </w:rPr>
              <w:t xml:space="preserve"> технологии урока;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320"/>
                <w:tab w:val="left" w:pos="851"/>
              </w:tabs>
              <w:spacing w:after="0" w:line="240" w:lineRule="auto"/>
              <w:ind w:left="0" w:firstLine="3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учебный режим;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320"/>
                <w:tab w:val="left" w:pos="851"/>
              </w:tabs>
              <w:spacing w:after="0" w:line="240" w:lineRule="auto"/>
              <w:ind w:left="0" w:firstLine="3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физическая активность;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320"/>
                <w:tab w:val="left" w:pos="851"/>
              </w:tabs>
              <w:spacing w:after="0" w:line="240" w:lineRule="auto"/>
              <w:ind w:left="0" w:firstLine="3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санитарно-гигиеническое обеспечение;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320"/>
                <w:tab w:val="left" w:pos="851"/>
              </w:tabs>
              <w:spacing w:after="0" w:line="240" w:lineRule="auto"/>
              <w:ind w:left="0" w:firstLine="3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здоровое питание в школе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здоровье педагогов;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квалификация педагогов;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содержание учебных предметов;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внеурочная деятельность;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информация, реклама;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 xml:space="preserve">просвещение родителей; 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left" w:pos="720"/>
                <w:tab w:val="left" w:pos="851"/>
              </w:tabs>
              <w:spacing w:after="0" w:line="240" w:lineRule="auto"/>
              <w:ind w:left="0" w:firstLine="56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мероприятия вместе с родителями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выявление групп риска;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индивидуальные образовательные маршруты;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 xml:space="preserve">оздоровительные программы; 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сопровождение психолога;</w:t>
            </w:r>
          </w:p>
          <w:p w:rsidR="00493B4F" w:rsidRPr="00A834B1" w:rsidRDefault="00493B4F" w:rsidP="00AF1E46">
            <w:pPr>
              <w:numPr>
                <w:ilvl w:val="0"/>
                <w:numId w:val="20"/>
              </w:numPr>
              <w:tabs>
                <w:tab w:val="clear" w:pos="720"/>
                <w:tab w:val="num" w:pos="2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sz w:val="24"/>
                <w:szCs w:val="24"/>
              </w:rPr>
              <w:t>социальная поддержка</w:t>
            </w:r>
          </w:p>
        </w:tc>
      </w:tr>
      <w:tr w:rsidR="00493B4F" w:rsidRPr="00A834B1" w:rsidTr="00AF1E46">
        <w:trPr>
          <w:trHeight w:val="222"/>
        </w:trPr>
        <w:tc>
          <w:tcPr>
            <w:tcW w:w="14400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AC09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3B4F" w:rsidRPr="00A834B1" w:rsidRDefault="00493B4F" w:rsidP="00AF1E46">
            <w:pPr>
              <w:tabs>
                <w:tab w:val="left" w:pos="851"/>
              </w:tabs>
              <w:spacing w:after="0" w:line="24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4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ВАРИАТИВНЫЙ КОМПОНЕНТ </w:t>
            </w:r>
            <w:r w:rsidRPr="00A834B1">
              <w:rPr>
                <w:rFonts w:ascii="Times New Roman" w:hAnsi="Times New Roman"/>
                <w:b/>
                <w:sz w:val="24"/>
                <w:szCs w:val="24"/>
              </w:rPr>
              <w:t>ГБОУ лицея № 623</w:t>
            </w:r>
          </w:p>
        </w:tc>
      </w:tr>
      <w:tr w:rsidR="00493B4F" w:rsidRPr="00A834B1" w:rsidTr="00AF1E46">
        <w:trPr>
          <w:trHeight w:val="3375"/>
        </w:trPr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proofErr w:type="gramStart"/>
            <w:r w:rsidRPr="00493B4F">
              <w:rPr>
                <w:rFonts w:ascii="Times New Roman" w:hAnsi="Times New Roman"/>
              </w:rPr>
              <w:t>контроль за</w:t>
            </w:r>
            <w:proofErr w:type="gramEnd"/>
            <w:r w:rsidRPr="00493B4F">
              <w:rPr>
                <w:rFonts w:ascii="Times New Roman" w:hAnsi="Times New Roman"/>
              </w:rPr>
              <w:t xml:space="preserve"> качеством питания, витаминизацией третьих блюд;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введение банковских карточек (контроль за чистотой и расходованием сре</w:t>
            </w:r>
            <w:proofErr w:type="gramStart"/>
            <w:r w:rsidRPr="00493B4F">
              <w:rPr>
                <w:rFonts w:ascii="Times New Roman" w:hAnsi="Times New Roman"/>
              </w:rPr>
              <w:t>дств шк</w:t>
            </w:r>
            <w:proofErr w:type="gramEnd"/>
            <w:r w:rsidRPr="00493B4F">
              <w:rPr>
                <w:rFonts w:ascii="Times New Roman" w:hAnsi="Times New Roman"/>
              </w:rPr>
              <w:t>ольников);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использование на переменах в начальной школе подвижных игр и развивающих настольных игр (хоккей, футбол, шахматы и шашки);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 xml:space="preserve">сетевое взаимодействие с </w:t>
            </w:r>
            <w:proofErr w:type="spellStart"/>
            <w:r w:rsidRPr="00493B4F">
              <w:rPr>
                <w:rFonts w:ascii="Times New Roman" w:hAnsi="Times New Roman"/>
              </w:rPr>
              <w:t>мед</w:t>
            </w:r>
            <w:proofErr w:type="gramStart"/>
            <w:r w:rsidRPr="00493B4F">
              <w:rPr>
                <w:rFonts w:ascii="Times New Roman" w:hAnsi="Times New Roman"/>
              </w:rPr>
              <w:t>.у</w:t>
            </w:r>
            <w:proofErr w:type="gramEnd"/>
            <w:r w:rsidRPr="00493B4F">
              <w:rPr>
                <w:rFonts w:ascii="Times New Roman" w:hAnsi="Times New Roman"/>
              </w:rPr>
              <w:t>чреждениями</w:t>
            </w:r>
            <w:proofErr w:type="spellEnd"/>
            <w:r w:rsidRPr="00493B4F">
              <w:rPr>
                <w:rFonts w:ascii="Times New Roman" w:hAnsi="Times New Roman"/>
              </w:rPr>
              <w:t>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сотрудничество со стоматологическим кабинетом «Жемчуг»;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 xml:space="preserve">мониторинг ЗОЖ (Служба здоровья, </w:t>
            </w:r>
            <w:proofErr w:type="spellStart"/>
            <w:r w:rsidRPr="00493B4F">
              <w:rPr>
                <w:rFonts w:ascii="Times New Roman" w:hAnsi="Times New Roman"/>
              </w:rPr>
              <w:t>саногенетический</w:t>
            </w:r>
            <w:proofErr w:type="spellEnd"/>
            <w:r w:rsidRPr="00493B4F">
              <w:rPr>
                <w:rFonts w:ascii="Times New Roman" w:hAnsi="Times New Roman"/>
              </w:rPr>
              <w:t xml:space="preserve"> мониторинг);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кабинет сестринского дела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внутрифирменное повышение квалификации педагогов на базе лицея;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 xml:space="preserve">разработка программ учебных предметов с использованием их </w:t>
            </w:r>
            <w:proofErr w:type="spellStart"/>
            <w:r w:rsidRPr="00493B4F">
              <w:rPr>
                <w:rFonts w:ascii="Times New Roman" w:hAnsi="Times New Roman"/>
              </w:rPr>
              <w:t>здоровьесозидающего</w:t>
            </w:r>
            <w:proofErr w:type="spellEnd"/>
            <w:r w:rsidRPr="00493B4F">
              <w:rPr>
                <w:rFonts w:ascii="Times New Roman" w:hAnsi="Times New Roman"/>
              </w:rPr>
              <w:t xml:space="preserve"> потенциала; 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обмен педагогическим опытом (постоянно действующие городские семинары по теме «Здоровье», мастер-классы учителей);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работа УНИО по теме «Здоровье»;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ежегодные лицейские конкурсы «Экологическая сказка», «Улыбка радости»;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введение дисциплин «Сестринское дело», «Первая медицинская помощь»</w:t>
            </w:r>
          </w:p>
        </w:tc>
        <w:tc>
          <w:tcPr>
            <w:tcW w:w="4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EADA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коррекция функциональных нарушений адаптационных возможностей систем организма путем разработки индивидуальных комплексов физических упражнений;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систематическое групповое и индивидуальное сопровождение школьников в группах продлённого дня;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 xml:space="preserve">занятия на специальных гимнастических мячах – </w:t>
            </w:r>
            <w:proofErr w:type="spellStart"/>
            <w:r w:rsidRPr="00493B4F">
              <w:rPr>
                <w:rFonts w:ascii="Times New Roman" w:hAnsi="Times New Roman"/>
              </w:rPr>
              <w:t>фитбол</w:t>
            </w:r>
            <w:proofErr w:type="spellEnd"/>
            <w:r w:rsidRPr="00493B4F">
              <w:rPr>
                <w:rFonts w:ascii="Times New Roman" w:hAnsi="Times New Roman"/>
              </w:rPr>
              <w:t xml:space="preserve"> и на тренажере ТИСА;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упражнения на уличных тренажёрах;</w:t>
            </w:r>
          </w:p>
          <w:p w:rsidR="00493B4F" w:rsidRPr="00493B4F" w:rsidRDefault="00493B4F" w:rsidP="00AF1E46">
            <w:pPr>
              <w:numPr>
                <w:ilvl w:val="0"/>
                <w:numId w:val="21"/>
              </w:numPr>
              <w:tabs>
                <w:tab w:val="clear" w:pos="720"/>
                <w:tab w:val="num" w:pos="178"/>
                <w:tab w:val="left" w:pos="462"/>
              </w:tabs>
              <w:spacing w:after="0" w:line="240" w:lineRule="auto"/>
              <w:ind w:left="0" w:firstLine="36"/>
              <w:rPr>
                <w:rFonts w:ascii="Times New Roman" w:hAnsi="Times New Roman"/>
              </w:rPr>
            </w:pPr>
            <w:r w:rsidRPr="00493B4F">
              <w:rPr>
                <w:rFonts w:ascii="Times New Roman" w:hAnsi="Times New Roman"/>
              </w:rPr>
              <w:t>льготное обслуживание учащихся в стоматологическом кабинете «Жемчуг»</w:t>
            </w:r>
          </w:p>
        </w:tc>
      </w:tr>
    </w:tbl>
    <w:p w:rsidR="00AF1E46" w:rsidRPr="003E43CA" w:rsidRDefault="003E43CA" w:rsidP="00985F5E">
      <w:pPr>
        <w:shd w:val="clear" w:color="auto" w:fill="FFFFFF"/>
        <w:spacing w:after="0" w:line="360" w:lineRule="auto"/>
        <w:ind w:left="357"/>
        <w:rPr>
          <w:rFonts w:ascii="Times New Roman" w:hAnsi="Times New Roman"/>
          <w:b/>
          <w:sz w:val="24"/>
          <w:szCs w:val="24"/>
          <w:lang w:val="en-US"/>
        </w:rPr>
        <w:sectPr w:rsidR="00AF1E46" w:rsidRPr="003E43CA" w:rsidSect="00AF1E46">
          <w:pgSz w:w="16834" w:h="11909" w:orient="landscape"/>
          <w:pgMar w:top="1134" w:right="1134" w:bottom="1134" w:left="1134" w:header="720" w:footer="720" w:gutter="0"/>
          <w:cols w:space="708"/>
          <w:noEndnote/>
          <w:docGrid w:linePitch="326"/>
        </w:sectPr>
      </w:pPr>
      <w:r>
        <w:rPr>
          <w:rFonts w:ascii="Times New Roman" w:hAnsi="Times New Roman"/>
          <w:b/>
          <w:sz w:val="24"/>
          <w:szCs w:val="24"/>
          <w:lang w:val="en-US"/>
        </w:rPr>
        <w:t>[</w:t>
      </w:r>
      <w:r w:rsidR="00985F5E" w:rsidRPr="00985F5E">
        <w:rPr>
          <w:rFonts w:ascii="Times New Roman" w:hAnsi="Times New Roman"/>
          <w:sz w:val="24"/>
          <w:szCs w:val="24"/>
        </w:rPr>
        <w:t>37</w:t>
      </w:r>
      <w:r>
        <w:rPr>
          <w:rFonts w:ascii="Times New Roman" w:hAnsi="Times New Roman"/>
          <w:sz w:val="24"/>
          <w:szCs w:val="24"/>
          <w:lang w:val="en-US"/>
        </w:rPr>
        <w:t>]</w:t>
      </w:r>
    </w:p>
    <w:p w:rsidR="006251FC" w:rsidRDefault="00AF1E46" w:rsidP="00AF1E46">
      <w:pPr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2.1. </w:t>
      </w:r>
      <w:r w:rsidR="004066A5" w:rsidRPr="006251FC">
        <w:rPr>
          <w:rFonts w:ascii="Times New Roman" w:hAnsi="Times New Roman"/>
          <w:b/>
          <w:sz w:val="24"/>
          <w:szCs w:val="24"/>
        </w:rPr>
        <w:t xml:space="preserve">Программа формирования культуры здорового и безопасного образа жизни </w:t>
      </w:r>
      <w:proofErr w:type="gramStart"/>
      <w:r w:rsidR="004066A5" w:rsidRPr="006251FC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4066A5" w:rsidRPr="006251FC">
        <w:rPr>
          <w:rFonts w:ascii="Times New Roman" w:hAnsi="Times New Roman"/>
          <w:b/>
          <w:sz w:val="24"/>
          <w:szCs w:val="24"/>
        </w:rPr>
        <w:t>, результаты практической реализации программы и ее этапа</w:t>
      </w:r>
      <w:r w:rsidR="006251FC">
        <w:rPr>
          <w:rFonts w:ascii="Times New Roman" w:hAnsi="Times New Roman"/>
          <w:b/>
          <w:sz w:val="24"/>
          <w:szCs w:val="24"/>
        </w:rPr>
        <w:t>.</w:t>
      </w:r>
    </w:p>
    <w:p w:rsidR="006251FC" w:rsidRPr="006251FC" w:rsidRDefault="006251FC" w:rsidP="006251FC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51FC">
        <w:rPr>
          <w:rFonts w:ascii="Times New Roman" w:hAnsi="Times New Roman"/>
          <w:sz w:val="24"/>
          <w:szCs w:val="24"/>
        </w:rPr>
        <w:t xml:space="preserve">ЦЕЛЬ ПРОГРАММЫ – создать условия для комфортного и успешного обучения школьников, формирования культуры здорового и безопасного образа жизни  на основе изменения концептуальных подходов к пониманию и решению проблемы  здоровья и </w:t>
      </w:r>
      <w:proofErr w:type="spellStart"/>
      <w:r w:rsidRPr="006251FC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6251FC">
        <w:rPr>
          <w:rFonts w:ascii="Times New Roman" w:hAnsi="Times New Roman"/>
          <w:sz w:val="24"/>
          <w:szCs w:val="24"/>
        </w:rPr>
        <w:t xml:space="preserve">, предоставить новые возможности для  физической, духовно-нравственной и </w:t>
      </w:r>
      <w:proofErr w:type="spellStart"/>
      <w:r w:rsidRPr="006251FC">
        <w:rPr>
          <w:rFonts w:ascii="Times New Roman" w:hAnsi="Times New Roman"/>
          <w:sz w:val="24"/>
          <w:szCs w:val="24"/>
        </w:rPr>
        <w:t>психо-эмоциональной</w:t>
      </w:r>
      <w:proofErr w:type="spellEnd"/>
      <w:r w:rsidRPr="006251FC">
        <w:rPr>
          <w:rFonts w:ascii="Times New Roman" w:hAnsi="Times New Roman"/>
          <w:sz w:val="24"/>
          <w:szCs w:val="24"/>
        </w:rPr>
        <w:t xml:space="preserve"> реализации потенциала каждого ученика как основы для сохранения и укрепления его индивидуального здоровья.</w:t>
      </w:r>
      <w:proofErr w:type="gramEnd"/>
    </w:p>
    <w:p w:rsidR="001027E4" w:rsidRDefault="006251FC" w:rsidP="001027E4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6251FC">
        <w:rPr>
          <w:rFonts w:ascii="Times New Roman" w:hAnsi="Times New Roman"/>
          <w:sz w:val="24"/>
          <w:szCs w:val="24"/>
        </w:rPr>
        <w:t>ВЕДУЩАЯ ИДЕЯ ПРОГРАММЫ – комплексный подход к формированию культуры здорового и безопасного образа жизни, пониманию индивидуального здоровья человека</w:t>
      </w:r>
      <w:r w:rsidR="001027E4" w:rsidRPr="001027E4">
        <w:rPr>
          <w:color w:val="002060"/>
        </w:rPr>
        <w:t xml:space="preserve"> </w:t>
      </w:r>
      <w:r w:rsidR="001027E4" w:rsidRPr="006251FC">
        <w:rPr>
          <w:rFonts w:ascii="Times New Roman" w:hAnsi="Times New Roman"/>
          <w:sz w:val="24"/>
          <w:szCs w:val="24"/>
        </w:rPr>
        <w:t xml:space="preserve">и решению проблемы </w:t>
      </w:r>
      <w:proofErr w:type="spellStart"/>
      <w:r w:rsidR="001027E4" w:rsidRPr="006251FC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="001027E4" w:rsidRPr="006251FC">
        <w:rPr>
          <w:rFonts w:ascii="Times New Roman" w:hAnsi="Times New Roman"/>
          <w:sz w:val="24"/>
          <w:szCs w:val="24"/>
        </w:rPr>
        <w:t xml:space="preserve"> школьников.</w:t>
      </w:r>
    </w:p>
    <w:p w:rsidR="001027E4" w:rsidRPr="001027E4" w:rsidRDefault="001027E4" w:rsidP="001027E4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1027E4">
        <w:rPr>
          <w:rFonts w:ascii="Times New Roman" w:hAnsi="Times New Roman"/>
          <w:sz w:val="24"/>
          <w:szCs w:val="24"/>
        </w:rPr>
        <w:t>АКТУАЛЬНОСТЬ ПРОГРАММЫ  состоит в том, что:</w:t>
      </w:r>
    </w:p>
    <w:p w:rsidR="001027E4" w:rsidRPr="001027E4" w:rsidRDefault="001027E4" w:rsidP="001027E4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1027E4">
        <w:rPr>
          <w:rFonts w:ascii="Times New Roman" w:hAnsi="Times New Roman"/>
          <w:sz w:val="24"/>
          <w:szCs w:val="24"/>
        </w:rPr>
        <w:t xml:space="preserve">практика решения проблемы формированию культуры здорового и безопасного образа жизни, </w:t>
      </w:r>
      <w:proofErr w:type="spellStart"/>
      <w:r w:rsidRPr="001027E4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1027E4">
        <w:rPr>
          <w:rFonts w:ascii="Times New Roman" w:hAnsi="Times New Roman"/>
          <w:sz w:val="24"/>
          <w:szCs w:val="24"/>
        </w:rPr>
        <w:t xml:space="preserve"> школьников в условиях образовательного учреждения показывает </w:t>
      </w:r>
      <w:proofErr w:type="spellStart"/>
      <w:r w:rsidRPr="001027E4">
        <w:rPr>
          <w:rFonts w:ascii="Times New Roman" w:hAnsi="Times New Roman"/>
          <w:sz w:val="24"/>
          <w:szCs w:val="24"/>
        </w:rPr>
        <w:t>моноаспектный</w:t>
      </w:r>
      <w:proofErr w:type="spellEnd"/>
      <w:r w:rsidRPr="001027E4">
        <w:rPr>
          <w:rFonts w:ascii="Times New Roman" w:hAnsi="Times New Roman"/>
          <w:sz w:val="24"/>
          <w:szCs w:val="24"/>
        </w:rPr>
        <w:t xml:space="preserve"> характер программ формирования культуры здорового и безопасного образа жизни, создания </w:t>
      </w:r>
      <w:proofErr w:type="spellStart"/>
      <w:r w:rsidRPr="001027E4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1027E4">
        <w:rPr>
          <w:rFonts w:ascii="Times New Roman" w:hAnsi="Times New Roman"/>
          <w:sz w:val="24"/>
          <w:szCs w:val="24"/>
        </w:rPr>
        <w:t xml:space="preserve"> образовательной среды в основном ориентированных на  физическое здоровье;</w:t>
      </w:r>
    </w:p>
    <w:p w:rsidR="001027E4" w:rsidRPr="001027E4" w:rsidRDefault="001027E4" w:rsidP="001027E4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1027E4">
        <w:rPr>
          <w:rFonts w:ascii="Times New Roman" w:hAnsi="Times New Roman"/>
          <w:sz w:val="24"/>
          <w:szCs w:val="24"/>
        </w:rPr>
        <w:t xml:space="preserve">формирование культуры здорового и безопасного образа жизни  следует рассматривать как условие, и даже компонент успешности  и качества  его образовательных результатов. Гармония физического, </w:t>
      </w:r>
      <w:proofErr w:type="spellStart"/>
      <w:r w:rsidRPr="001027E4">
        <w:rPr>
          <w:rFonts w:ascii="Times New Roman" w:hAnsi="Times New Roman"/>
          <w:sz w:val="24"/>
          <w:szCs w:val="24"/>
        </w:rPr>
        <w:t>психо-эмоционального</w:t>
      </w:r>
      <w:proofErr w:type="spellEnd"/>
      <w:r w:rsidRPr="001027E4">
        <w:rPr>
          <w:rFonts w:ascii="Times New Roman" w:hAnsi="Times New Roman"/>
          <w:sz w:val="24"/>
          <w:szCs w:val="24"/>
        </w:rPr>
        <w:t xml:space="preserve"> и духовно-нравственного  как составляющих здоровья ученика позитивно влияет на результаты его познавательной деятельности, снижает порог утомляемости и повышает мотивацию;</w:t>
      </w:r>
    </w:p>
    <w:p w:rsidR="001027E4" w:rsidRPr="001027E4" w:rsidRDefault="001027E4" w:rsidP="001027E4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1027E4">
        <w:rPr>
          <w:rFonts w:ascii="Times New Roman" w:hAnsi="Times New Roman"/>
          <w:sz w:val="24"/>
          <w:szCs w:val="24"/>
        </w:rPr>
        <w:t xml:space="preserve">педагогический коллектив лицея предлагает целевую программу для решения проблем формирования культуры здорового и безопасного образа жизни, здоровья школьников, в основе которой лежит комплексный подход и понимание здоровья школьника как единства физического, </w:t>
      </w:r>
      <w:proofErr w:type="spellStart"/>
      <w:r w:rsidRPr="001027E4">
        <w:rPr>
          <w:rFonts w:ascii="Times New Roman" w:hAnsi="Times New Roman"/>
          <w:sz w:val="24"/>
          <w:szCs w:val="24"/>
        </w:rPr>
        <w:t>психо-эмоционального</w:t>
      </w:r>
      <w:proofErr w:type="spellEnd"/>
      <w:r w:rsidRPr="001027E4">
        <w:rPr>
          <w:rFonts w:ascii="Times New Roman" w:hAnsi="Times New Roman"/>
          <w:sz w:val="24"/>
          <w:szCs w:val="24"/>
        </w:rPr>
        <w:t>, духовно-нравственного;</w:t>
      </w:r>
    </w:p>
    <w:p w:rsidR="001027E4" w:rsidRPr="001027E4" w:rsidRDefault="001027E4" w:rsidP="001027E4">
      <w:pPr>
        <w:spacing w:after="0" w:line="360" w:lineRule="auto"/>
        <w:ind w:left="284" w:firstLine="709"/>
        <w:jc w:val="both"/>
        <w:rPr>
          <w:rFonts w:ascii="Times New Roman" w:hAnsi="Times New Roman"/>
          <w:sz w:val="24"/>
          <w:szCs w:val="24"/>
        </w:rPr>
      </w:pPr>
      <w:r w:rsidRPr="001027E4">
        <w:rPr>
          <w:rFonts w:ascii="Times New Roman" w:hAnsi="Times New Roman"/>
          <w:sz w:val="24"/>
          <w:szCs w:val="24"/>
        </w:rPr>
        <w:t>предлагается не только Программа, но и программно-методическое обеспечение к ней в форме образовательных и целевых подпрограмм, проектов, сборников опубликованных учебно-методических материалов.</w:t>
      </w:r>
    </w:p>
    <w:p w:rsidR="001858C3" w:rsidRPr="001858C3" w:rsidRDefault="001858C3" w:rsidP="001858C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58C3">
        <w:rPr>
          <w:rFonts w:ascii="Times New Roman" w:hAnsi="Times New Roman"/>
          <w:sz w:val="24"/>
          <w:szCs w:val="24"/>
        </w:rPr>
        <w:t>РЕЗУЛЬТАТИВНОСТЬ РЕАЛИЗАЦИИ ПРОГРАММЫ</w:t>
      </w:r>
    </w:p>
    <w:p w:rsidR="001858C3" w:rsidRPr="001858C3" w:rsidRDefault="001858C3" w:rsidP="001858C3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1858C3">
        <w:rPr>
          <w:rFonts w:ascii="Times New Roman" w:hAnsi="Times New Roman"/>
          <w:sz w:val="24"/>
          <w:szCs w:val="24"/>
        </w:rPr>
        <w:t>В лицее создана Служба здоровья и апробируются мониторинга здоровья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1858C3">
        <w:rPr>
          <w:rFonts w:ascii="Times New Roman" w:hAnsi="Times New Roman"/>
          <w:sz w:val="24"/>
          <w:szCs w:val="24"/>
        </w:rPr>
        <w:t>саногенетический</w:t>
      </w:r>
      <w:proofErr w:type="spellEnd"/>
      <w:r w:rsidRPr="001858C3">
        <w:rPr>
          <w:rFonts w:ascii="Times New Roman" w:hAnsi="Times New Roman"/>
          <w:sz w:val="24"/>
          <w:szCs w:val="24"/>
        </w:rPr>
        <w:t xml:space="preserve"> мониторинг, мониторинг </w:t>
      </w:r>
      <w:proofErr w:type="spellStart"/>
      <w:r w:rsidRPr="001858C3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1858C3">
        <w:rPr>
          <w:rFonts w:ascii="Times New Roman" w:hAnsi="Times New Roman"/>
          <w:sz w:val="24"/>
          <w:szCs w:val="24"/>
        </w:rPr>
        <w:t xml:space="preserve"> образовательной среды</w:t>
      </w:r>
      <w:r w:rsidR="00AF1E46">
        <w:rPr>
          <w:rFonts w:ascii="Times New Roman" w:hAnsi="Times New Roman"/>
          <w:sz w:val="24"/>
          <w:szCs w:val="24"/>
        </w:rPr>
        <w:t>.</w:t>
      </w:r>
      <w:r w:rsidRPr="001858C3">
        <w:rPr>
          <w:rFonts w:ascii="Times New Roman" w:hAnsi="Times New Roman"/>
          <w:sz w:val="24"/>
          <w:szCs w:val="24"/>
        </w:rPr>
        <w:t xml:space="preserve"> </w:t>
      </w:r>
    </w:p>
    <w:p w:rsidR="002148DF" w:rsidRPr="004066A5" w:rsidRDefault="002148DF" w:rsidP="004066A5">
      <w:pPr>
        <w:pStyle w:val="a3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066A5">
        <w:rPr>
          <w:rFonts w:ascii="Times New Roman" w:hAnsi="Times New Roman"/>
          <w:b/>
          <w:sz w:val="24"/>
          <w:szCs w:val="24"/>
        </w:rPr>
        <w:lastRenderedPageBreak/>
        <w:t>Служба здоровья или заменяющий ее аналог (центр, совет здоровья и т.п.), ее состав и нормативные документы, кот</w:t>
      </w:r>
      <w:r w:rsidR="00D5470B" w:rsidRPr="004066A5">
        <w:rPr>
          <w:rFonts w:ascii="Times New Roman" w:hAnsi="Times New Roman"/>
          <w:b/>
          <w:sz w:val="24"/>
          <w:szCs w:val="24"/>
        </w:rPr>
        <w:t>орые определяют ее деятельность</w:t>
      </w:r>
      <w:r w:rsidR="004066A5" w:rsidRPr="004066A5">
        <w:rPr>
          <w:rFonts w:ascii="Times New Roman" w:hAnsi="Times New Roman"/>
          <w:b/>
          <w:sz w:val="24"/>
          <w:szCs w:val="24"/>
        </w:rPr>
        <w:t>.</w:t>
      </w:r>
      <w:r w:rsidR="00D5470B" w:rsidRPr="004066A5">
        <w:rPr>
          <w:rFonts w:ascii="Times New Roman" w:hAnsi="Times New Roman"/>
          <w:b/>
          <w:sz w:val="24"/>
          <w:szCs w:val="24"/>
        </w:rPr>
        <w:t xml:space="preserve"> </w:t>
      </w:r>
    </w:p>
    <w:p w:rsidR="00730BCF" w:rsidRPr="00BF280F" w:rsidRDefault="00730BCF" w:rsidP="005B75A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Служба здоровья в лицее с</w:t>
      </w:r>
      <w:r w:rsidR="00D5470B" w:rsidRPr="00BF280F">
        <w:rPr>
          <w:rFonts w:ascii="Times New Roman" w:hAnsi="Times New Roman"/>
          <w:sz w:val="24"/>
          <w:szCs w:val="24"/>
        </w:rPr>
        <w:t xml:space="preserve">оздана в 2007 году </w:t>
      </w:r>
      <w:r w:rsidR="003E43CA" w:rsidRPr="003E43CA">
        <w:rPr>
          <w:rFonts w:ascii="Times New Roman" w:hAnsi="Times New Roman"/>
          <w:sz w:val="24"/>
          <w:szCs w:val="24"/>
        </w:rPr>
        <w:t>[</w:t>
      </w:r>
      <w:r w:rsidR="00AF1E46">
        <w:rPr>
          <w:rFonts w:ascii="Times New Roman" w:hAnsi="Times New Roman"/>
          <w:sz w:val="24"/>
          <w:szCs w:val="24"/>
        </w:rPr>
        <w:t>45,</w:t>
      </w:r>
      <w:r w:rsidR="003E43CA" w:rsidRPr="00AF7785">
        <w:rPr>
          <w:rFonts w:ascii="Times New Roman" w:hAnsi="Times New Roman"/>
          <w:sz w:val="24"/>
          <w:szCs w:val="24"/>
        </w:rPr>
        <w:t>79</w:t>
      </w:r>
      <w:r w:rsidR="00C72F63">
        <w:rPr>
          <w:rFonts w:ascii="Times New Roman" w:hAnsi="Times New Roman"/>
          <w:sz w:val="24"/>
          <w:szCs w:val="24"/>
        </w:rPr>
        <w:t>,10</w:t>
      </w:r>
      <w:r w:rsidR="000D19FB">
        <w:rPr>
          <w:rFonts w:ascii="Times New Roman" w:hAnsi="Times New Roman"/>
          <w:sz w:val="24"/>
          <w:szCs w:val="24"/>
        </w:rPr>
        <w:t>5</w:t>
      </w:r>
      <w:r w:rsidR="003E43CA" w:rsidRPr="003E43CA">
        <w:rPr>
          <w:rFonts w:ascii="Times New Roman" w:hAnsi="Times New Roman"/>
          <w:sz w:val="24"/>
          <w:szCs w:val="24"/>
        </w:rPr>
        <w:t>]</w:t>
      </w:r>
      <w:r w:rsidR="000D19FB">
        <w:rPr>
          <w:rFonts w:ascii="Times New Roman" w:hAnsi="Times New Roman"/>
          <w:sz w:val="24"/>
          <w:szCs w:val="24"/>
        </w:rPr>
        <w:t>.</w:t>
      </w:r>
    </w:p>
    <w:p w:rsidR="00676CF3" w:rsidRPr="00BF280F" w:rsidRDefault="00A011A0" w:rsidP="00BF280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4581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F3" w:rsidRPr="00BF280F" w:rsidRDefault="002148DF" w:rsidP="004066A5">
      <w:pPr>
        <w:numPr>
          <w:ilvl w:val="1"/>
          <w:numId w:val="1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Мониторинг здоровья обучающихся, его комплексность, основные индикаторы и методика их измерения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676CF3" w:rsidRPr="00BF280F" w:rsidRDefault="00676CF3" w:rsidP="00BF280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F280F">
        <w:rPr>
          <w:rFonts w:ascii="Times New Roman" w:hAnsi="Times New Roman"/>
          <w:sz w:val="24"/>
          <w:szCs w:val="24"/>
        </w:rPr>
        <w:t>Ежегодно лицей участвует в  комплексной диагностики учащихся школы, родителей, педагогов и администрации посредством ав</w:t>
      </w:r>
      <w:r w:rsidR="00752950" w:rsidRPr="00BF280F">
        <w:rPr>
          <w:rFonts w:ascii="Times New Roman" w:hAnsi="Times New Roman"/>
          <w:sz w:val="24"/>
          <w:szCs w:val="24"/>
        </w:rPr>
        <w:t>томатизированной системы (http:</w:t>
      </w:r>
      <w:r w:rsidRPr="00BF280F">
        <w:rPr>
          <w:rFonts w:ascii="Times New Roman" w:hAnsi="Times New Roman"/>
          <w:sz w:val="24"/>
          <w:szCs w:val="24"/>
        </w:rPr>
        <w:t xml:space="preserve">//szou.webmerit.ru), разработанной АППО Санкт-Петербурга, которая позволяет выделить факторы риска и определить оптимальный комплекс мер, форм и методов организации </w:t>
      </w:r>
      <w:proofErr w:type="spellStart"/>
      <w:r w:rsidRPr="00BF280F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деятельности школы.</w:t>
      </w:r>
      <w:proofErr w:type="gramEnd"/>
      <w:r w:rsidRPr="00BF280F">
        <w:rPr>
          <w:rFonts w:ascii="Times New Roman" w:hAnsi="Times New Roman"/>
          <w:sz w:val="24"/>
          <w:szCs w:val="24"/>
        </w:rPr>
        <w:t xml:space="preserve"> Для анализа используется разработанная структура информационных блоков, отражающих как индивидуальные адаптивные возможности ученика, так и влияющие на него факторы. При формировании </w:t>
      </w:r>
      <w:r w:rsidRPr="00BF280F">
        <w:rPr>
          <w:rFonts w:ascii="Times New Roman" w:hAnsi="Times New Roman"/>
          <w:sz w:val="24"/>
          <w:szCs w:val="24"/>
        </w:rPr>
        <w:lastRenderedPageBreak/>
        <w:t>аналитического</w:t>
      </w:r>
      <w:r w:rsidR="001D266A" w:rsidRPr="00BF280F">
        <w:rPr>
          <w:rFonts w:ascii="Times New Roman" w:hAnsi="Times New Roman"/>
          <w:sz w:val="24"/>
          <w:szCs w:val="24"/>
        </w:rPr>
        <w:t xml:space="preserve"> отчёта результаты лицея № 623 </w:t>
      </w:r>
      <w:r w:rsidRPr="00BF280F">
        <w:rPr>
          <w:rFonts w:ascii="Times New Roman" w:hAnsi="Times New Roman"/>
          <w:sz w:val="24"/>
          <w:szCs w:val="24"/>
        </w:rPr>
        <w:t>сопоставляются с д</w:t>
      </w:r>
      <w:r w:rsidR="001A6506">
        <w:rPr>
          <w:rFonts w:ascii="Times New Roman" w:hAnsi="Times New Roman"/>
          <w:sz w:val="24"/>
          <w:szCs w:val="24"/>
        </w:rPr>
        <w:t xml:space="preserve">анными Санкт-петербургских школ </w:t>
      </w:r>
      <w:r w:rsidR="00AF7785" w:rsidRPr="00AF7785">
        <w:rPr>
          <w:rFonts w:ascii="Times New Roman" w:hAnsi="Times New Roman"/>
          <w:sz w:val="24"/>
          <w:szCs w:val="24"/>
        </w:rPr>
        <w:t>[</w:t>
      </w:r>
      <w:r w:rsidR="001A6506">
        <w:rPr>
          <w:rFonts w:ascii="Times New Roman" w:hAnsi="Times New Roman"/>
          <w:sz w:val="24"/>
          <w:szCs w:val="24"/>
        </w:rPr>
        <w:t>7,9,13</w:t>
      </w:r>
      <w:r w:rsidR="00AF7785" w:rsidRPr="00AF7785">
        <w:rPr>
          <w:rFonts w:ascii="Times New Roman" w:hAnsi="Times New Roman"/>
          <w:sz w:val="24"/>
          <w:szCs w:val="24"/>
        </w:rPr>
        <w:t>]</w:t>
      </w:r>
      <w:r w:rsidR="001A6506">
        <w:rPr>
          <w:rFonts w:ascii="Times New Roman" w:hAnsi="Times New Roman"/>
          <w:sz w:val="24"/>
          <w:szCs w:val="24"/>
        </w:rPr>
        <w:t>.</w:t>
      </w:r>
    </w:p>
    <w:p w:rsidR="001D266A" w:rsidRPr="00BF280F" w:rsidRDefault="00676CF3" w:rsidP="00BF280F">
      <w:pPr>
        <w:spacing w:after="0" w:line="36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proofErr w:type="gramStart"/>
      <w:r w:rsidRPr="00BF280F">
        <w:rPr>
          <w:rFonts w:ascii="Times New Roman" w:hAnsi="Times New Roman"/>
          <w:spacing w:val="-1"/>
          <w:sz w:val="24"/>
          <w:szCs w:val="24"/>
          <w:lang w:val="en-US"/>
        </w:rPr>
        <w:t>SWOT</w:t>
      </w:r>
      <w:r w:rsidRPr="00BF280F">
        <w:rPr>
          <w:rFonts w:ascii="Times New Roman" w:hAnsi="Times New Roman"/>
          <w:spacing w:val="-1"/>
          <w:sz w:val="24"/>
          <w:szCs w:val="24"/>
        </w:rPr>
        <w:t xml:space="preserve">-анализ результатов мониторинга свидетельствуют о том, что лицей поддерживает </w:t>
      </w:r>
      <w:proofErr w:type="spellStart"/>
      <w:r w:rsidRPr="00BF280F">
        <w:rPr>
          <w:rFonts w:ascii="Times New Roman" w:hAnsi="Times New Roman"/>
          <w:spacing w:val="-1"/>
          <w:sz w:val="24"/>
          <w:szCs w:val="24"/>
        </w:rPr>
        <w:t>здоровье</w:t>
      </w:r>
      <w:r w:rsidR="001D266A" w:rsidRPr="00BF280F">
        <w:rPr>
          <w:rFonts w:ascii="Times New Roman" w:hAnsi="Times New Roman"/>
          <w:spacing w:val="-1"/>
          <w:sz w:val="24"/>
          <w:szCs w:val="24"/>
        </w:rPr>
        <w:t>созидающий</w:t>
      </w:r>
      <w:proofErr w:type="spellEnd"/>
      <w:r w:rsidR="001D266A" w:rsidRPr="00BF280F">
        <w:rPr>
          <w:rFonts w:ascii="Times New Roman" w:hAnsi="Times New Roman"/>
          <w:spacing w:val="-1"/>
          <w:sz w:val="24"/>
          <w:szCs w:val="24"/>
        </w:rPr>
        <w:t xml:space="preserve"> характер </w:t>
      </w:r>
      <w:r w:rsidRPr="00BF280F">
        <w:rPr>
          <w:rFonts w:ascii="Times New Roman" w:hAnsi="Times New Roman"/>
          <w:spacing w:val="-1"/>
          <w:sz w:val="24"/>
          <w:szCs w:val="24"/>
        </w:rPr>
        <w:t>образовательной среды.</w:t>
      </w:r>
      <w:proofErr w:type="gramEnd"/>
      <w:r w:rsidRPr="00BF280F">
        <w:rPr>
          <w:rFonts w:ascii="Times New Roman" w:hAnsi="Times New Roman"/>
          <w:spacing w:val="-1"/>
          <w:sz w:val="24"/>
          <w:szCs w:val="24"/>
        </w:rPr>
        <w:t xml:space="preserve"> В то же время вы</w:t>
      </w:r>
      <w:r w:rsidR="00D5470B" w:rsidRPr="00BF280F">
        <w:rPr>
          <w:rFonts w:ascii="Times New Roman" w:hAnsi="Times New Roman"/>
          <w:spacing w:val="-1"/>
          <w:sz w:val="24"/>
          <w:szCs w:val="24"/>
        </w:rPr>
        <w:t>явлены проблемы построения ЗОС</w:t>
      </w:r>
      <w:r w:rsidR="001A6506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D5470B" w:rsidRPr="00BF280F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AF7785">
        <w:rPr>
          <w:rFonts w:ascii="Times New Roman" w:hAnsi="Times New Roman"/>
          <w:spacing w:val="-1"/>
          <w:sz w:val="24"/>
          <w:szCs w:val="24"/>
          <w:lang w:val="en-US"/>
        </w:rPr>
        <w:t>[</w:t>
      </w:r>
      <w:r w:rsidR="001A6506">
        <w:rPr>
          <w:rFonts w:ascii="Times New Roman" w:hAnsi="Times New Roman"/>
          <w:spacing w:val="-1"/>
          <w:sz w:val="24"/>
          <w:szCs w:val="24"/>
        </w:rPr>
        <w:t>12</w:t>
      </w:r>
      <w:r w:rsidR="00AF7785">
        <w:rPr>
          <w:rFonts w:ascii="Times New Roman" w:hAnsi="Times New Roman"/>
          <w:spacing w:val="-1"/>
          <w:sz w:val="24"/>
          <w:szCs w:val="24"/>
          <w:lang w:val="en-US"/>
        </w:rPr>
        <w:t>]</w:t>
      </w:r>
      <w:r w:rsidR="001A6506">
        <w:rPr>
          <w:rFonts w:ascii="Times New Roman" w:hAnsi="Times New Roman"/>
          <w:spacing w:val="-1"/>
          <w:sz w:val="24"/>
          <w:szCs w:val="24"/>
        </w:rPr>
        <w:t>.</w:t>
      </w:r>
    </w:p>
    <w:tbl>
      <w:tblPr>
        <w:tblW w:w="9974" w:type="dxa"/>
        <w:jc w:val="center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413"/>
        <w:gridCol w:w="4561"/>
      </w:tblGrid>
      <w:tr w:rsidR="00676CF3" w:rsidRPr="00BF280F" w:rsidTr="00752950">
        <w:trPr>
          <w:trHeight w:val="237"/>
          <w:jc w:val="center"/>
        </w:trPr>
        <w:tc>
          <w:tcPr>
            <w:tcW w:w="54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Сильные стороны </w:t>
            </w:r>
          </w:p>
        </w:tc>
        <w:tc>
          <w:tcPr>
            <w:tcW w:w="4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Слабые стороны </w:t>
            </w:r>
          </w:p>
        </w:tc>
      </w:tr>
      <w:tr w:rsidR="00676CF3" w:rsidRPr="00BF280F" w:rsidTr="005B4784">
        <w:trPr>
          <w:trHeight w:val="265"/>
          <w:jc w:val="center"/>
        </w:trPr>
        <w:tc>
          <w:tcPr>
            <w:tcW w:w="997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Блок 1. Состояние здоровья и функционирования напряжённости учащихся </w:t>
            </w:r>
          </w:p>
        </w:tc>
      </w:tr>
      <w:tr w:rsidR="00676CF3" w:rsidRPr="00BF280F" w:rsidTr="005B4784">
        <w:trPr>
          <w:trHeight w:val="1008"/>
          <w:jc w:val="center"/>
        </w:trPr>
        <w:tc>
          <w:tcPr>
            <w:tcW w:w="54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Состояние здоровья уч-ся лучше общих данных;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физическая подготовленность учащихся лучше школьных данных;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функциональное состояние учащихся в начальной школе благополучно, школьная мотивация высокая </w:t>
            </w:r>
          </w:p>
        </w:tc>
        <w:tc>
          <w:tcPr>
            <w:tcW w:w="4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Острая заболеваемость выше общих данных;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психоэмоциональная напряжённость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старшеклассников выше общих данных;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травматизм намного превышает общие данные. </w:t>
            </w:r>
          </w:p>
        </w:tc>
      </w:tr>
      <w:tr w:rsidR="00676CF3" w:rsidRPr="00BF280F" w:rsidTr="005B4784">
        <w:trPr>
          <w:trHeight w:val="265"/>
          <w:jc w:val="center"/>
        </w:trPr>
        <w:tc>
          <w:tcPr>
            <w:tcW w:w="997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Блок 2. Характеристика образовательной среды ОУ </w:t>
            </w:r>
          </w:p>
        </w:tc>
      </w:tr>
      <w:tr w:rsidR="00676CF3" w:rsidRPr="00BF280F" w:rsidTr="005B4784">
        <w:trPr>
          <w:trHeight w:val="1008"/>
          <w:jc w:val="center"/>
        </w:trPr>
        <w:tc>
          <w:tcPr>
            <w:tcW w:w="54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Имеется общая инфраструктура для организации учебного процесса и более мощная оздоровительная инфраструктура;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кадровый потенциал школы выше общих данных, особенно медицинское обеспечение;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хорошо организована физкультурно-оздоровительная работа во второй половине дня, отношение к урокам физкультуры позитивное. </w:t>
            </w:r>
          </w:p>
        </w:tc>
        <w:tc>
          <w:tcPr>
            <w:tcW w:w="4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Готовность педагогов школы к </w:t>
            </w:r>
            <w:proofErr w:type="spellStart"/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>здоровьесберегающей</w:t>
            </w:r>
            <w:proofErr w:type="spellEnd"/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 деятельности ниже общих данных, педагоги меньше заботятся о своём здоровье;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недостаточен объём и разнообразие малых форм двигательной активности учащихся в течение учебного дня </w:t>
            </w:r>
          </w:p>
        </w:tc>
      </w:tr>
      <w:tr w:rsidR="00676CF3" w:rsidRPr="00BF280F" w:rsidTr="00752950">
        <w:trPr>
          <w:trHeight w:val="47"/>
          <w:jc w:val="center"/>
        </w:trPr>
        <w:tc>
          <w:tcPr>
            <w:tcW w:w="997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Блок 3. Образ жизни учащихся </w:t>
            </w:r>
          </w:p>
        </w:tc>
      </w:tr>
      <w:tr w:rsidR="00676CF3" w:rsidRPr="00BF280F" w:rsidTr="00752950">
        <w:trPr>
          <w:trHeight w:val="220"/>
          <w:jc w:val="center"/>
        </w:trPr>
        <w:tc>
          <w:tcPr>
            <w:tcW w:w="541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Социальные условия контингента учащихся лучше общих данных;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структура питания учащихся соответствует ситуативным и гигиеническим нормам;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социальный риск наркотизации учащихся ниже общих данных. </w:t>
            </w:r>
          </w:p>
        </w:tc>
        <w:tc>
          <w:tcPr>
            <w:tcW w:w="456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Больше учащихся живут в неполных семьях;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учащиеся имеют выраженные нарушения режима питания, в т.ч. питания в школе;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учащиеся меньше времени гуляют на свежем воздухе;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имеет место повышенный риск вовлечения учащихся в курение и употребление алкоголя; </w:t>
            </w:r>
          </w:p>
          <w:p w:rsidR="00676CF3" w:rsidRPr="00BF280F" w:rsidRDefault="00676CF3" w:rsidP="001A6506">
            <w:pPr>
              <w:kinsoku w:val="0"/>
              <w:overflowPunct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F280F">
              <w:rPr>
                <w:rFonts w:ascii="Times New Roman" w:eastAsia="Times New Roman" w:hAnsi="Times New Roman"/>
                <w:bCs/>
                <w:kern w:val="24"/>
                <w:sz w:val="24"/>
                <w:szCs w:val="24"/>
              </w:rPr>
              <w:t xml:space="preserve">воспитательный эффект мероприятий по формированию готовности учащихся к здоровому образу жизни ниже общих данных </w:t>
            </w:r>
          </w:p>
        </w:tc>
      </w:tr>
    </w:tbl>
    <w:p w:rsidR="00676CF3" w:rsidRPr="00AF7785" w:rsidRDefault="00676CF3" w:rsidP="000D19FB">
      <w:pPr>
        <w:spacing w:after="0" w:line="36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BF280F">
        <w:rPr>
          <w:rFonts w:ascii="Times New Roman" w:hAnsi="Times New Roman"/>
          <w:spacing w:val="-1"/>
          <w:sz w:val="24"/>
          <w:szCs w:val="24"/>
        </w:rPr>
        <w:t xml:space="preserve">Кроме того, о результативности </w:t>
      </w:r>
      <w:proofErr w:type="spellStart"/>
      <w:r w:rsidRPr="00BF280F">
        <w:rPr>
          <w:rFonts w:ascii="Times New Roman" w:hAnsi="Times New Roman"/>
          <w:spacing w:val="-1"/>
          <w:sz w:val="24"/>
          <w:szCs w:val="24"/>
        </w:rPr>
        <w:t>здоровьесозидающей</w:t>
      </w:r>
      <w:proofErr w:type="spellEnd"/>
      <w:r w:rsidRPr="00BF280F">
        <w:rPr>
          <w:rFonts w:ascii="Times New Roman" w:hAnsi="Times New Roman"/>
          <w:spacing w:val="-1"/>
          <w:sz w:val="24"/>
          <w:szCs w:val="24"/>
        </w:rPr>
        <w:t xml:space="preserve"> деятельности лицея свидетельствуют результаты</w:t>
      </w:r>
      <w:r w:rsidR="001D266A" w:rsidRPr="00BF280F">
        <w:rPr>
          <w:rFonts w:ascii="Times New Roman" w:hAnsi="Times New Roman"/>
          <w:spacing w:val="-1"/>
          <w:sz w:val="24"/>
          <w:szCs w:val="24"/>
        </w:rPr>
        <w:t xml:space="preserve"> саногенети</w:t>
      </w:r>
      <w:r w:rsidR="00D5470B" w:rsidRPr="00BF280F">
        <w:rPr>
          <w:rFonts w:ascii="Times New Roman" w:hAnsi="Times New Roman"/>
          <w:spacing w:val="-1"/>
          <w:sz w:val="24"/>
          <w:szCs w:val="24"/>
        </w:rPr>
        <w:t xml:space="preserve">ческого мониторинга </w:t>
      </w:r>
      <w:r w:rsidR="00AF7785" w:rsidRPr="00AF7785">
        <w:rPr>
          <w:rFonts w:ascii="Times New Roman" w:hAnsi="Times New Roman"/>
          <w:spacing w:val="-1"/>
          <w:sz w:val="24"/>
          <w:szCs w:val="24"/>
        </w:rPr>
        <w:t>[</w:t>
      </w:r>
      <w:r w:rsidR="00C72F63">
        <w:rPr>
          <w:rFonts w:ascii="Times New Roman" w:hAnsi="Times New Roman"/>
          <w:spacing w:val="-1"/>
          <w:sz w:val="24"/>
          <w:szCs w:val="24"/>
        </w:rPr>
        <w:t>5</w:t>
      </w:r>
      <w:r w:rsidR="001A6506">
        <w:rPr>
          <w:rFonts w:ascii="Times New Roman" w:hAnsi="Times New Roman"/>
          <w:spacing w:val="-1"/>
          <w:sz w:val="24"/>
          <w:szCs w:val="24"/>
        </w:rPr>
        <w:t>,</w:t>
      </w:r>
      <w:r w:rsidR="00C72F63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A6506">
        <w:rPr>
          <w:rFonts w:ascii="Times New Roman" w:hAnsi="Times New Roman"/>
          <w:spacing w:val="-1"/>
          <w:sz w:val="24"/>
          <w:szCs w:val="24"/>
        </w:rPr>
        <w:t>29</w:t>
      </w:r>
      <w:r w:rsidR="00AF7785" w:rsidRPr="00AF7785">
        <w:rPr>
          <w:rFonts w:ascii="Times New Roman" w:hAnsi="Times New Roman"/>
          <w:spacing w:val="-1"/>
          <w:sz w:val="24"/>
          <w:szCs w:val="24"/>
        </w:rPr>
        <w:t>].</w:t>
      </w:r>
    </w:p>
    <w:p w:rsidR="00C72F63" w:rsidRPr="00B61B31" w:rsidRDefault="00C72F63" w:rsidP="00C72F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31">
        <w:rPr>
          <w:rFonts w:ascii="Times New Roman" w:hAnsi="Times New Roman"/>
          <w:sz w:val="24"/>
          <w:szCs w:val="24"/>
        </w:rPr>
        <w:t xml:space="preserve">С октября </w:t>
      </w:r>
      <w:smartTag w:uri="urn:schemas-microsoft-com:office:smarttags" w:element="metricconverter">
        <w:smartTagPr>
          <w:attr w:name="ProductID" w:val="2010 г"/>
        </w:smartTagPr>
        <w:r w:rsidRPr="00B61B31">
          <w:rPr>
            <w:rFonts w:ascii="Times New Roman" w:hAnsi="Times New Roman"/>
            <w:sz w:val="24"/>
            <w:szCs w:val="24"/>
          </w:rPr>
          <w:t>2010 г</w:t>
        </w:r>
      </w:smartTag>
      <w:r w:rsidRPr="00B61B31">
        <w:rPr>
          <w:rFonts w:ascii="Times New Roman" w:hAnsi="Times New Roman"/>
          <w:sz w:val="24"/>
          <w:szCs w:val="24"/>
        </w:rPr>
        <w:t xml:space="preserve">. по декабрь </w:t>
      </w:r>
      <w:smartTag w:uri="urn:schemas-microsoft-com:office:smarttags" w:element="metricconverter">
        <w:smartTagPr>
          <w:attr w:name="ProductID" w:val="2015 г"/>
        </w:smartTagPr>
        <w:r w:rsidRPr="00B61B31">
          <w:rPr>
            <w:rFonts w:ascii="Times New Roman" w:hAnsi="Times New Roman"/>
            <w:sz w:val="24"/>
            <w:szCs w:val="24"/>
          </w:rPr>
          <w:t>2015 г</w:t>
        </w:r>
      </w:smartTag>
      <w:r w:rsidRPr="00B61B31">
        <w:rPr>
          <w:rFonts w:ascii="Times New Roman" w:hAnsi="Times New Roman"/>
          <w:sz w:val="24"/>
          <w:szCs w:val="24"/>
        </w:rPr>
        <w:t xml:space="preserve">. обследование на 3 приборах (САКР, УПМД и ТОДП) прошли 173 ученика одиннадцати классов начальной школы ГБОУ «Лицей №623 им. </w:t>
      </w:r>
      <w:r w:rsidRPr="00B61B31">
        <w:rPr>
          <w:rFonts w:ascii="Times New Roman" w:hAnsi="Times New Roman"/>
          <w:sz w:val="24"/>
          <w:szCs w:val="24"/>
        </w:rPr>
        <w:lastRenderedPageBreak/>
        <w:t xml:space="preserve">И.П.Павлова». Все обследуемые дети имели добровольное  информированное согласие на проведение исследования, подписанное родителями. К исследованию не допускались дети, у которых имелись признаки острых или обострения хронических заболеваний. Средний возраст составил 8.9 ± 1.2 лет. </w:t>
      </w:r>
      <w:proofErr w:type="spellStart"/>
      <w:r w:rsidRPr="00B61B31">
        <w:rPr>
          <w:rFonts w:ascii="Times New Roman" w:hAnsi="Times New Roman"/>
          <w:sz w:val="24"/>
          <w:szCs w:val="24"/>
        </w:rPr>
        <w:t>Гендерное</w:t>
      </w:r>
      <w:proofErr w:type="spellEnd"/>
      <w:r w:rsidRPr="00B61B31">
        <w:rPr>
          <w:rFonts w:ascii="Times New Roman" w:hAnsi="Times New Roman"/>
          <w:sz w:val="24"/>
          <w:szCs w:val="24"/>
        </w:rPr>
        <w:t xml:space="preserve"> соотношение составило 89 мальчиков и 84 девочки. Распределение по группам здоровья:  1 группа – 18%, 2 группа – 82%.</w:t>
      </w:r>
    </w:p>
    <w:p w:rsidR="00C72F63" w:rsidRPr="00B61B31" w:rsidRDefault="00C72F63" w:rsidP="00C72F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31">
        <w:rPr>
          <w:rFonts w:ascii="Times New Roman" w:hAnsi="Times New Roman"/>
          <w:sz w:val="24"/>
          <w:szCs w:val="24"/>
        </w:rPr>
        <w:t xml:space="preserve">Результаты проведённых обследований лицеистов показали, что наиболее сенситивными для коррекционных мероприятий в начальной школе оказались психомоторная функция и функция дыхания. Профили показателей </w:t>
      </w:r>
      <w:proofErr w:type="spellStart"/>
      <w:proofErr w:type="gramStart"/>
      <w:r w:rsidRPr="00B61B31">
        <w:rPr>
          <w:rFonts w:ascii="Times New Roman" w:hAnsi="Times New Roman"/>
          <w:sz w:val="24"/>
          <w:szCs w:val="24"/>
        </w:rPr>
        <w:t>сердечно-сосудистой</w:t>
      </w:r>
      <w:proofErr w:type="spellEnd"/>
      <w:proofErr w:type="gramEnd"/>
      <w:r w:rsidRPr="00B61B31">
        <w:rPr>
          <w:rFonts w:ascii="Times New Roman" w:hAnsi="Times New Roman"/>
          <w:sz w:val="24"/>
          <w:szCs w:val="24"/>
        </w:rPr>
        <w:t xml:space="preserve"> системы и осанки статистически достоверно не изменились, хотя, согласно приведённым выше графикам, наблюдается схожая закономерность увеличения числа учеников, имеющих балл «1» к концу обучения в начальной школе. </w:t>
      </w:r>
      <w:proofErr w:type="gramStart"/>
      <w:r w:rsidRPr="00B61B31">
        <w:rPr>
          <w:rFonts w:ascii="Times New Roman" w:hAnsi="Times New Roman"/>
          <w:sz w:val="24"/>
          <w:szCs w:val="24"/>
        </w:rPr>
        <w:t>По-видимому</w:t>
      </w:r>
      <w:proofErr w:type="gramEnd"/>
      <w:r w:rsidRPr="00B61B31">
        <w:rPr>
          <w:rFonts w:ascii="Times New Roman" w:hAnsi="Times New Roman"/>
          <w:sz w:val="24"/>
          <w:szCs w:val="24"/>
        </w:rPr>
        <w:t xml:space="preserve"> это свидетельствует о невыраженном влиянии учебного процесса и ограниченности применения коррекционных мероприятий в отношении этих показателей.</w:t>
      </w:r>
    </w:p>
    <w:p w:rsidR="00C72F63" w:rsidRPr="00B61B31" w:rsidRDefault="00C72F63" w:rsidP="00C72F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31">
        <w:rPr>
          <w:rFonts w:ascii="Times New Roman" w:hAnsi="Times New Roman"/>
          <w:sz w:val="24"/>
          <w:szCs w:val="24"/>
        </w:rPr>
        <w:t>По комплексной оценке функционального статуса, учитывающей все обследованные системы и отражающей назначение коррекционных мероприятий, выде</w:t>
      </w:r>
      <w:r>
        <w:rPr>
          <w:rFonts w:ascii="Times New Roman" w:hAnsi="Times New Roman"/>
          <w:sz w:val="24"/>
          <w:szCs w:val="24"/>
        </w:rPr>
        <w:t>лены три группы учащихся (рис.</w:t>
      </w:r>
      <w:r w:rsidR="00AF7785" w:rsidRPr="00AF778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</w:t>
      </w:r>
      <w:r w:rsidRPr="00B61B31">
        <w:rPr>
          <w:rFonts w:ascii="Times New Roman" w:hAnsi="Times New Roman"/>
          <w:sz w:val="24"/>
          <w:szCs w:val="24"/>
        </w:rPr>
        <w:t>.</w:t>
      </w:r>
    </w:p>
    <w:p w:rsidR="00C72F63" w:rsidRDefault="00C72F63" w:rsidP="00C72F6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1B31">
        <w:rPr>
          <w:rFonts w:ascii="Times New Roman" w:hAnsi="Times New Roman"/>
          <w:sz w:val="24"/>
          <w:szCs w:val="24"/>
        </w:rPr>
        <w:t xml:space="preserve">Учащиеся с оценкой функциональных состояний в пределах 1 и 2 баллов на всех этапах обследований (сбалансированный и допустимо напряженный уровни) составили 86% учащихся. Данная группа была аттестована как адаптивная к условиям воспитания и обучения в данном лицее и не нуждающаяся в коррекционных мероприятиях.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</w:tblGrid>
      <w:tr w:rsidR="000A65A7" w:rsidTr="00B64646">
        <w:tc>
          <w:tcPr>
            <w:tcW w:w="4928" w:type="dxa"/>
          </w:tcPr>
          <w:p w:rsidR="000A65A7" w:rsidRDefault="000A65A7" w:rsidP="00C72F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19275"/>
                  <wp:effectExtent l="19050" t="0" r="0" b="0"/>
                  <wp:docPr id="7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аграмма 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b="-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1B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65A7" w:rsidRDefault="000A65A7" w:rsidP="00C72F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31">
              <w:rPr>
                <w:rFonts w:ascii="Times New Roman" w:hAnsi="Times New Roman"/>
                <w:sz w:val="24"/>
                <w:szCs w:val="24"/>
              </w:rPr>
              <w:t>В начале мониторинга</w:t>
            </w:r>
          </w:p>
        </w:tc>
        <w:tc>
          <w:tcPr>
            <w:tcW w:w="4929" w:type="dxa"/>
          </w:tcPr>
          <w:p w:rsidR="000A65A7" w:rsidRDefault="000A65A7" w:rsidP="00C72F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31">
              <w:rPr>
                <w:rFonts w:ascii="Times New Roman" w:hAnsi="Times New Roman"/>
                <w:sz w:val="24"/>
                <w:szCs w:val="24"/>
              </w:rPr>
              <w:object w:dxaOrig="14700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25pt;height:2in" o:ole="">
                  <v:imagedata r:id="rId12" o:title=""/>
                </v:shape>
                <o:OLEObject Type="Embed" ProgID="PBrush" ShapeID="_x0000_i1025" DrawAspect="Content" ObjectID="_1537263072" r:id="rId13"/>
              </w:object>
            </w:r>
            <w:r w:rsidRPr="00B61B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A65A7" w:rsidRDefault="000A65A7" w:rsidP="00C72F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B31">
              <w:rPr>
                <w:rFonts w:ascii="Times New Roman" w:hAnsi="Times New Roman"/>
                <w:sz w:val="24"/>
                <w:szCs w:val="24"/>
              </w:rPr>
              <w:t>В настоящее время</w:t>
            </w:r>
          </w:p>
          <w:p w:rsidR="000A65A7" w:rsidRDefault="000A65A7" w:rsidP="00C72F6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65A7" w:rsidTr="00B64646">
        <w:tc>
          <w:tcPr>
            <w:tcW w:w="9857" w:type="dxa"/>
            <w:gridSpan w:val="2"/>
          </w:tcPr>
          <w:p w:rsidR="000A65A7" w:rsidRPr="00B61B31" w:rsidRDefault="000A65A7" w:rsidP="00AF7785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B31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Рис.</w:t>
            </w:r>
            <w:r w:rsidR="00AF7785">
              <w:rPr>
                <w:rFonts w:ascii="Times New Roman" w:hAnsi="Times New Roman"/>
                <w:color w:val="212121"/>
                <w:spacing w:val="-4"/>
                <w:sz w:val="24"/>
                <w:szCs w:val="24"/>
                <w:lang w:val="en-US"/>
              </w:rPr>
              <w:t>2</w:t>
            </w:r>
            <w:r w:rsidRPr="00B61B31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. Распределение учащихся на группы по бальным оценкам обследованных систем организма в период с 2010 по 2015 гг.</w:t>
            </w:r>
          </w:p>
        </w:tc>
      </w:tr>
    </w:tbl>
    <w:p w:rsidR="00F31D2A" w:rsidRPr="00BF280F" w:rsidRDefault="00F31D2A" w:rsidP="00F31D2A">
      <w:pPr>
        <w:spacing w:after="0" w:line="360" w:lineRule="auto"/>
        <w:ind w:firstLine="36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2148DF" w:rsidRPr="004066A5" w:rsidRDefault="004066A5" w:rsidP="004066A5">
      <w:pPr>
        <w:pStyle w:val="a3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2148DF" w:rsidRPr="004066A5">
        <w:rPr>
          <w:rFonts w:ascii="Times New Roman" w:hAnsi="Times New Roman"/>
          <w:b/>
          <w:sz w:val="24"/>
          <w:szCs w:val="24"/>
        </w:rPr>
        <w:t>Организационное, методическое, педагогическое сопровождение работы образовательного учреждения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E67899" w:rsidRPr="00074367" w:rsidRDefault="007B3658" w:rsidP="00074367">
      <w:pPr>
        <w:pStyle w:val="a3"/>
        <w:numPr>
          <w:ilvl w:val="0"/>
          <w:numId w:val="32"/>
        </w:numPr>
        <w:tabs>
          <w:tab w:val="left" w:pos="567"/>
          <w:tab w:val="left" w:pos="31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74367">
        <w:rPr>
          <w:rFonts w:ascii="Times New Roman" w:hAnsi="Times New Roman"/>
          <w:sz w:val="24"/>
          <w:szCs w:val="24"/>
        </w:rPr>
        <w:t>Служба здоровья координирует работу и обеспечивает реализацию целевых направлений и проектов, руководит работой творческих групп педагогов, родителей и учащихся</w:t>
      </w:r>
      <w:r w:rsidR="001518BC" w:rsidRPr="00074367"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 w:rsidR="001518BC" w:rsidRPr="00074367">
        <w:rPr>
          <w:rFonts w:ascii="Times New Roman" w:hAnsi="Times New Roman"/>
          <w:sz w:val="24"/>
          <w:szCs w:val="24"/>
        </w:rPr>
        <w:t>10</w:t>
      </w:r>
      <w:r w:rsidR="004021AE" w:rsidRPr="004021AE">
        <w:rPr>
          <w:rFonts w:ascii="Times New Roman" w:hAnsi="Times New Roman"/>
          <w:sz w:val="24"/>
          <w:szCs w:val="24"/>
        </w:rPr>
        <w:t>5]</w:t>
      </w:r>
      <w:r w:rsidRPr="00074367">
        <w:rPr>
          <w:rFonts w:ascii="Times New Roman" w:hAnsi="Times New Roman"/>
          <w:sz w:val="24"/>
          <w:szCs w:val="24"/>
        </w:rPr>
        <w:t>.</w:t>
      </w:r>
      <w:r w:rsidR="00E67899" w:rsidRPr="00074367">
        <w:rPr>
          <w:rFonts w:ascii="Times New Roman" w:hAnsi="Times New Roman"/>
          <w:sz w:val="24"/>
          <w:szCs w:val="24"/>
        </w:rPr>
        <w:t xml:space="preserve"> В Лицее реализуются следующие основополагающие идеи:</w:t>
      </w:r>
    </w:p>
    <w:p w:rsidR="00E67899" w:rsidRPr="00E67899" w:rsidRDefault="00E67899" w:rsidP="00E67899">
      <w:pPr>
        <w:widowControl w:val="0"/>
        <w:numPr>
          <w:ilvl w:val="0"/>
          <w:numId w:val="5"/>
        </w:numPr>
        <w:tabs>
          <w:tab w:val="clear" w:pos="720"/>
          <w:tab w:val="num" w:pos="284"/>
          <w:tab w:val="left" w:pos="3100"/>
        </w:tabs>
        <w:suppressAutoHyphens/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7899">
        <w:rPr>
          <w:rFonts w:ascii="Times New Roman" w:hAnsi="Times New Roman"/>
          <w:sz w:val="24"/>
          <w:szCs w:val="24"/>
        </w:rPr>
        <w:t>индивидуальное здоровье человека имеет комплексный многоуровневый характер и является основой для построения отношений в различных видах жизнедеятельности человека;</w:t>
      </w:r>
    </w:p>
    <w:p w:rsidR="00E67899" w:rsidRPr="00E67899" w:rsidRDefault="00E67899" w:rsidP="00E67899">
      <w:pPr>
        <w:widowControl w:val="0"/>
        <w:numPr>
          <w:ilvl w:val="0"/>
          <w:numId w:val="5"/>
        </w:numPr>
        <w:tabs>
          <w:tab w:val="clear" w:pos="720"/>
          <w:tab w:val="num" w:pos="284"/>
          <w:tab w:val="left" w:pos="3100"/>
        </w:tabs>
        <w:suppressAutoHyphens/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7899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здоровье школьника – основа для успешной образовательной деятельности и качества образовательных результатов;</w:t>
      </w:r>
    </w:p>
    <w:p w:rsidR="00E67899" w:rsidRPr="00E67899" w:rsidRDefault="00E67899" w:rsidP="00E67899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7899">
        <w:rPr>
          <w:rFonts w:ascii="Times New Roman" w:hAnsi="Times New Roman"/>
          <w:sz w:val="24"/>
          <w:szCs w:val="24"/>
        </w:rPr>
        <w:t xml:space="preserve">здоровье понимается как культура отношения к себе и к окружающим (понимание содержания и характера здоровья как физической, </w:t>
      </w:r>
      <w:proofErr w:type="spellStart"/>
      <w:r w:rsidRPr="00E67899">
        <w:rPr>
          <w:rFonts w:ascii="Times New Roman" w:hAnsi="Times New Roman"/>
          <w:sz w:val="24"/>
          <w:szCs w:val="24"/>
        </w:rPr>
        <w:t>психо-эмоциональной</w:t>
      </w:r>
      <w:proofErr w:type="spellEnd"/>
      <w:r w:rsidRPr="00E67899">
        <w:rPr>
          <w:rFonts w:ascii="Times New Roman" w:hAnsi="Times New Roman"/>
          <w:sz w:val="24"/>
          <w:szCs w:val="24"/>
        </w:rPr>
        <w:t xml:space="preserve"> и духовно-нравственной целостности, осознание ценности, образ жизни, владение навыками поддержания);</w:t>
      </w:r>
    </w:p>
    <w:p w:rsidR="00E67899" w:rsidRPr="00E67899" w:rsidRDefault="00E67899" w:rsidP="00E67899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0" w:line="36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E67899">
        <w:rPr>
          <w:rFonts w:ascii="Times New Roman" w:hAnsi="Times New Roman"/>
          <w:sz w:val="24"/>
          <w:szCs w:val="24"/>
        </w:rPr>
        <w:t xml:space="preserve">условия, при которых возможно формирование культуры здорового и безопасного образа жизни, система </w:t>
      </w:r>
      <w:proofErr w:type="spellStart"/>
      <w:r w:rsidRPr="00E67899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E67899">
        <w:rPr>
          <w:rFonts w:ascii="Times New Roman" w:hAnsi="Times New Roman"/>
          <w:sz w:val="24"/>
          <w:szCs w:val="24"/>
        </w:rPr>
        <w:t xml:space="preserve"> школьника, имеют комплексный многокомпонентный характер.</w:t>
      </w:r>
    </w:p>
    <w:p w:rsidR="007B3658" w:rsidRPr="005B75AF" w:rsidRDefault="007B3658" w:rsidP="00074367">
      <w:pPr>
        <w:pStyle w:val="a3"/>
        <w:numPr>
          <w:ilvl w:val="0"/>
          <w:numId w:val="32"/>
        </w:numPr>
        <w:tabs>
          <w:tab w:val="left" w:pos="567"/>
          <w:tab w:val="left" w:pos="31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75AF">
        <w:rPr>
          <w:rFonts w:ascii="Times New Roman" w:hAnsi="Times New Roman"/>
          <w:sz w:val="24"/>
          <w:szCs w:val="24"/>
        </w:rPr>
        <w:t>Сотрудничество и научно-методическое сопровождение кафедры педагогики окружающей среды, безопасности и здоровья человека АППО (научный руководитель к.п.н. Колесникова М.Г.), отдела Образования Выборгского района, информационно-методического центра Выборгского района</w:t>
      </w:r>
      <w:r w:rsidR="001518BC"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 w:rsidR="001518BC">
        <w:rPr>
          <w:rFonts w:ascii="Times New Roman" w:hAnsi="Times New Roman"/>
          <w:sz w:val="24"/>
          <w:szCs w:val="24"/>
        </w:rPr>
        <w:t>7</w:t>
      </w:r>
      <w:r w:rsidR="004021AE" w:rsidRPr="004021AE">
        <w:rPr>
          <w:rFonts w:ascii="Times New Roman" w:hAnsi="Times New Roman"/>
          <w:sz w:val="24"/>
          <w:szCs w:val="24"/>
        </w:rPr>
        <w:t>]</w:t>
      </w:r>
      <w:r w:rsidR="00AE59AD">
        <w:rPr>
          <w:rFonts w:ascii="Times New Roman" w:hAnsi="Times New Roman"/>
          <w:sz w:val="24"/>
          <w:szCs w:val="24"/>
        </w:rPr>
        <w:t xml:space="preserve">: </w:t>
      </w:r>
    </w:p>
    <w:p w:rsidR="005B75AF" w:rsidRDefault="002148DF" w:rsidP="004066A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Уровень взаимодействия с другими образовательными учреждениями</w:t>
      </w:r>
      <w:r w:rsidR="004066A5">
        <w:rPr>
          <w:rFonts w:ascii="Times New Roman" w:hAnsi="Times New Roman"/>
          <w:b/>
          <w:sz w:val="24"/>
          <w:szCs w:val="24"/>
        </w:rPr>
        <w:t>.</w:t>
      </w:r>
      <w:r w:rsidR="001D266A"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AE59AD" w:rsidRPr="00416D98" w:rsidRDefault="005B75AF" w:rsidP="00AE59AD">
      <w:pPr>
        <w:pStyle w:val="a3"/>
        <w:numPr>
          <w:ilvl w:val="0"/>
          <w:numId w:val="32"/>
        </w:numPr>
        <w:tabs>
          <w:tab w:val="left" w:pos="567"/>
          <w:tab w:val="left" w:pos="310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75AF">
        <w:rPr>
          <w:rFonts w:ascii="Times New Roman" w:hAnsi="Times New Roman"/>
          <w:sz w:val="24"/>
          <w:szCs w:val="24"/>
        </w:rPr>
        <w:t>Сетевое взаимодействие с образовательными учреждениями Выборгского района, обмен опытом, проведение и участие с семинаров по исследовательской проблематике</w:t>
      </w:r>
      <w:r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20,21,24,25,26</w:t>
      </w:r>
      <w:r w:rsidR="004021AE" w:rsidRPr="004021AE">
        <w:rPr>
          <w:rFonts w:ascii="Times New Roman" w:hAnsi="Times New Roman"/>
          <w:sz w:val="24"/>
          <w:szCs w:val="24"/>
        </w:rPr>
        <w:t>]</w:t>
      </w:r>
      <w:r w:rsidR="00E67899">
        <w:rPr>
          <w:rFonts w:ascii="Times New Roman" w:hAnsi="Times New Roman"/>
          <w:sz w:val="24"/>
          <w:szCs w:val="24"/>
        </w:rPr>
        <w:t xml:space="preserve">: </w:t>
      </w:r>
      <w:r w:rsidR="00AE59AD" w:rsidRPr="00416D98">
        <w:rPr>
          <w:rFonts w:ascii="Times New Roman" w:hAnsi="Times New Roman"/>
          <w:sz w:val="24"/>
          <w:szCs w:val="24"/>
        </w:rPr>
        <w:t xml:space="preserve">Государственное бюджетное учреждение дополнительного профессионального образования Санкт-Петербургская академия </w:t>
      </w:r>
      <w:proofErr w:type="spellStart"/>
      <w:r w:rsidR="00AE59AD" w:rsidRPr="00416D98">
        <w:rPr>
          <w:rFonts w:ascii="Times New Roman" w:hAnsi="Times New Roman"/>
          <w:sz w:val="24"/>
          <w:szCs w:val="24"/>
        </w:rPr>
        <w:t>постдипломного</w:t>
      </w:r>
      <w:proofErr w:type="spellEnd"/>
      <w:r w:rsidR="00AE59AD" w:rsidRPr="00416D98">
        <w:rPr>
          <w:rFonts w:ascii="Times New Roman" w:hAnsi="Times New Roman"/>
          <w:sz w:val="24"/>
          <w:szCs w:val="24"/>
        </w:rPr>
        <w:t xml:space="preserve"> педагогического образования (СПб АППО)</w:t>
      </w:r>
      <w:r w:rsidR="00AE59AD">
        <w:rPr>
          <w:rFonts w:ascii="Times New Roman" w:hAnsi="Times New Roman"/>
          <w:sz w:val="24"/>
          <w:szCs w:val="24"/>
        </w:rPr>
        <w:t xml:space="preserve">, </w:t>
      </w:r>
      <w:r w:rsidR="00AE59AD" w:rsidRPr="00416D98">
        <w:rPr>
          <w:rFonts w:ascii="Times New Roman" w:hAnsi="Times New Roman"/>
          <w:sz w:val="24"/>
          <w:szCs w:val="24"/>
        </w:rPr>
        <w:t xml:space="preserve">Клиническая больница № 122 </w:t>
      </w:r>
      <w:proofErr w:type="spellStart"/>
      <w:r w:rsidR="00AE59AD" w:rsidRPr="00416D98">
        <w:rPr>
          <w:rFonts w:ascii="Times New Roman" w:hAnsi="Times New Roman"/>
          <w:sz w:val="24"/>
          <w:szCs w:val="24"/>
        </w:rPr>
        <w:t>им.Л.Г.Соколова</w:t>
      </w:r>
      <w:proofErr w:type="spellEnd"/>
      <w:r w:rsidR="00AE59AD" w:rsidRPr="00416D98">
        <w:rPr>
          <w:rFonts w:ascii="Times New Roman" w:hAnsi="Times New Roman"/>
          <w:sz w:val="24"/>
          <w:szCs w:val="24"/>
        </w:rPr>
        <w:t xml:space="preserve"> ФМБА России</w:t>
      </w:r>
      <w:r w:rsidR="00AE59AD">
        <w:rPr>
          <w:rFonts w:ascii="Times New Roman" w:hAnsi="Times New Roman"/>
          <w:sz w:val="24"/>
          <w:szCs w:val="24"/>
        </w:rPr>
        <w:t xml:space="preserve">, </w:t>
      </w:r>
      <w:r w:rsidR="00AE59AD" w:rsidRPr="00416D98">
        <w:rPr>
          <w:rFonts w:ascii="Times New Roman" w:hAnsi="Times New Roman"/>
          <w:sz w:val="24"/>
          <w:szCs w:val="24"/>
        </w:rPr>
        <w:t>ГУП «Водоканал Санкт-Петербурга»</w:t>
      </w:r>
      <w:r w:rsidR="00AE59AD">
        <w:rPr>
          <w:rFonts w:ascii="Times New Roman" w:hAnsi="Times New Roman"/>
          <w:sz w:val="24"/>
          <w:szCs w:val="24"/>
        </w:rPr>
        <w:t>. О</w:t>
      </w:r>
      <w:r w:rsidR="00AE59AD" w:rsidRPr="00416D98">
        <w:rPr>
          <w:rFonts w:ascii="Times New Roman" w:hAnsi="Times New Roman"/>
          <w:sz w:val="24"/>
          <w:szCs w:val="24"/>
        </w:rPr>
        <w:t>ОО «ИНТОКС»</w:t>
      </w:r>
      <w:r w:rsidR="00AE59AD">
        <w:rPr>
          <w:rFonts w:ascii="Times New Roman" w:hAnsi="Times New Roman"/>
          <w:sz w:val="24"/>
          <w:szCs w:val="24"/>
        </w:rPr>
        <w:t xml:space="preserve">,  </w:t>
      </w:r>
      <w:r w:rsidR="00AE59AD" w:rsidRPr="00416D98">
        <w:rPr>
          <w:rFonts w:ascii="Times New Roman" w:hAnsi="Times New Roman"/>
          <w:sz w:val="24"/>
          <w:szCs w:val="24"/>
        </w:rPr>
        <w:t>Санкт-Петербургское региональное отделение общероссийской общественной организации Российский Красный Крест</w:t>
      </w:r>
      <w:r w:rsidR="00AE59AD">
        <w:rPr>
          <w:rFonts w:ascii="Times New Roman" w:hAnsi="Times New Roman"/>
          <w:sz w:val="24"/>
          <w:szCs w:val="24"/>
        </w:rPr>
        <w:t xml:space="preserve">, </w:t>
      </w:r>
      <w:r w:rsidR="00AE59AD" w:rsidRPr="00416D98">
        <w:rPr>
          <w:rFonts w:ascii="Times New Roman" w:hAnsi="Times New Roman"/>
          <w:sz w:val="24"/>
          <w:szCs w:val="24"/>
        </w:rPr>
        <w:t xml:space="preserve">Общественно-патриотическая организация </w:t>
      </w:r>
      <w:r w:rsidR="00AE59AD" w:rsidRPr="00416D98">
        <w:rPr>
          <w:rFonts w:ascii="Times New Roman" w:hAnsi="Times New Roman"/>
          <w:sz w:val="24"/>
          <w:szCs w:val="24"/>
        </w:rPr>
        <w:lastRenderedPageBreak/>
        <w:t>«Георгиевский союз»</w:t>
      </w:r>
      <w:r w:rsidR="00AE59AD">
        <w:rPr>
          <w:rFonts w:ascii="Times New Roman" w:hAnsi="Times New Roman"/>
          <w:sz w:val="24"/>
          <w:szCs w:val="24"/>
        </w:rPr>
        <w:t xml:space="preserve">, </w:t>
      </w:r>
      <w:r w:rsidR="00AE59AD" w:rsidRPr="00416D98">
        <w:rPr>
          <w:rFonts w:ascii="Times New Roman" w:hAnsi="Times New Roman"/>
          <w:sz w:val="24"/>
          <w:szCs w:val="24"/>
        </w:rPr>
        <w:t>Институт профилактической медицины СПб</w:t>
      </w:r>
      <w:r w:rsidR="00AE59AD">
        <w:rPr>
          <w:rFonts w:ascii="Times New Roman" w:hAnsi="Times New Roman"/>
          <w:sz w:val="24"/>
          <w:szCs w:val="24"/>
        </w:rPr>
        <w:t xml:space="preserve">, </w:t>
      </w:r>
      <w:r w:rsidR="00AE59AD" w:rsidRPr="00416D98">
        <w:rPr>
          <w:rFonts w:ascii="Times New Roman" w:hAnsi="Times New Roman"/>
          <w:sz w:val="24"/>
          <w:szCs w:val="24"/>
        </w:rPr>
        <w:t>Международная академия наук</w:t>
      </w:r>
      <w:r w:rsidR="00AE59AD">
        <w:rPr>
          <w:rFonts w:ascii="Times New Roman" w:hAnsi="Times New Roman"/>
          <w:sz w:val="24"/>
          <w:szCs w:val="24"/>
        </w:rPr>
        <w:t xml:space="preserve"> </w:t>
      </w:r>
      <w:r w:rsidR="00AE59AD" w:rsidRPr="00416D98">
        <w:rPr>
          <w:rFonts w:ascii="Times New Roman" w:hAnsi="Times New Roman"/>
          <w:sz w:val="24"/>
          <w:szCs w:val="24"/>
        </w:rPr>
        <w:t>экологии и безопасности</w:t>
      </w:r>
      <w:r w:rsidR="00AE59AD">
        <w:rPr>
          <w:rFonts w:ascii="Times New Roman" w:hAnsi="Times New Roman"/>
          <w:sz w:val="24"/>
          <w:szCs w:val="24"/>
        </w:rPr>
        <w:t xml:space="preserve">  </w:t>
      </w:r>
      <w:r w:rsidR="00AE59AD" w:rsidRPr="00416D98">
        <w:rPr>
          <w:rFonts w:ascii="Times New Roman" w:hAnsi="Times New Roman"/>
          <w:sz w:val="24"/>
          <w:szCs w:val="24"/>
        </w:rPr>
        <w:t>жизнедеятельности</w:t>
      </w:r>
      <w:r w:rsidR="00AE59AD">
        <w:rPr>
          <w:rFonts w:ascii="Times New Roman" w:hAnsi="Times New Roman"/>
          <w:sz w:val="24"/>
          <w:szCs w:val="24"/>
        </w:rPr>
        <w:t xml:space="preserve"> и др. </w:t>
      </w:r>
    </w:p>
    <w:p w:rsidR="005B75AF" w:rsidRPr="005B75AF" w:rsidRDefault="005B75AF" w:rsidP="005B75AF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B75AF">
        <w:rPr>
          <w:rFonts w:ascii="Times New Roman" w:hAnsi="Times New Roman"/>
          <w:sz w:val="24"/>
          <w:szCs w:val="24"/>
        </w:rPr>
        <w:t xml:space="preserve">Предъявление и широкое обсуждение полученных результатов за счет публикаций в средствах массовой информации, электронных журналах, сайте лицей, </w:t>
      </w:r>
      <w:proofErr w:type="spellStart"/>
      <w:r w:rsidRPr="005B75AF">
        <w:rPr>
          <w:rFonts w:ascii="Times New Roman" w:hAnsi="Times New Roman"/>
          <w:sz w:val="24"/>
          <w:szCs w:val="24"/>
        </w:rPr>
        <w:t>блогах</w:t>
      </w:r>
      <w:proofErr w:type="spellEnd"/>
      <w:r w:rsidRPr="005B75AF">
        <w:rPr>
          <w:rFonts w:ascii="Times New Roman" w:hAnsi="Times New Roman"/>
          <w:sz w:val="24"/>
          <w:szCs w:val="24"/>
        </w:rPr>
        <w:t xml:space="preserve"> учителей, издание сборников и методических рекомендаций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6</w:t>
      </w:r>
      <w:r w:rsidR="004021AE" w:rsidRPr="004021A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-7</w:t>
      </w:r>
      <w:r w:rsidR="004021AE" w:rsidRPr="004021A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,7</w:t>
      </w:r>
      <w:r w:rsidR="004021AE" w:rsidRPr="004021A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,8</w:t>
      </w:r>
      <w:r w:rsidR="004021AE" w:rsidRPr="004021AE">
        <w:rPr>
          <w:rFonts w:ascii="Times New Roman" w:hAnsi="Times New Roman"/>
          <w:sz w:val="24"/>
          <w:szCs w:val="24"/>
        </w:rPr>
        <w:t>6]</w:t>
      </w:r>
      <w:r w:rsidRPr="005B75A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4066A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Реализация принципа общественного самоуправления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3859CF" w:rsidRPr="00BF280F" w:rsidRDefault="003859CF" w:rsidP="005B75AF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лицее созданы общественные организации самоуправления: </w:t>
      </w:r>
      <w:r w:rsidR="00EC12DA" w:rsidRPr="00BF280F">
        <w:rPr>
          <w:rFonts w:ascii="Times New Roman" w:hAnsi="Times New Roman"/>
          <w:sz w:val="24"/>
          <w:szCs w:val="24"/>
        </w:rPr>
        <w:t xml:space="preserve">ученический совет, Попечительский совет, </w:t>
      </w:r>
      <w:r w:rsidR="001D266A" w:rsidRPr="00BF280F">
        <w:rPr>
          <w:rFonts w:ascii="Times New Roman" w:hAnsi="Times New Roman"/>
          <w:sz w:val="24"/>
          <w:szCs w:val="24"/>
        </w:rPr>
        <w:t xml:space="preserve">Школьный родительский комитет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 w:rsidR="00B35868" w:rsidRPr="00BF280F">
        <w:rPr>
          <w:rFonts w:ascii="Times New Roman" w:hAnsi="Times New Roman"/>
          <w:sz w:val="24"/>
          <w:szCs w:val="24"/>
        </w:rPr>
        <w:t>2</w:t>
      </w:r>
      <w:r w:rsidR="004021AE" w:rsidRPr="004021AE">
        <w:rPr>
          <w:rFonts w:ascii="Times New Roman" w:hAnsi="Times New Roman"/>
          <w:sz w:val="24"/>
          <w:szCs w:val="24"/>
        </w:rPr>
        <w:t>]</w:t>
      </w:r>
      <w:r w:rsidR="00985F5E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4066A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Вовлеченность родителей и их выборного органа в деятельность образовательного учреждения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EC12DA" w:rsidRPr="004021AE" w:rsidRDefault="00EC12DA" w:rsidP="00BF280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BF280F">
        <w:rPr>
          <w:rFonts w:ascii="Times New Roman" w:hAnsi="Times New Roman"/>
          <w:sz w:val="24"/>
          <w:szCs w:val="24"/>
        </w:rPr>
        <w:t>Родительский комитет вместе с педагогическим советом является уча</w:t>
      </w:r>
      <w:r w:rsidR="001D266A" w:rsidRPr="00BF280F">
        <w:rPr>
          <w:rFonts w:ascii="Times New Roman" w:hAnsi="Times New Roman"/>
          <w:sz w:val="24"/>
          <w:szCs w:val="24"/>
        </w:rPr>
        <w:t>с</w:t>
      </w:r>
      <w:r w:rsidRPr="00BF280F">
        <w:rPr>
          <w:rFonts w:ascii="Times New Roman" w:hAnsi="Times New Roman"/>
          <w:sz w:val="24"/>
          <w:szCs w:val="24"/>
        </w:rPr>
        <w:t xml:space="preserve">тником в принятии решений по основным направлениям работы лицея. </w:t>
      </w:r>
      <w:proofErr w:type="gramStart"/>
      <w:r w:rsidRPr="00BF280F">
        <w:rPr>
          <w:rFonts w:ascii="Times New Roman" w:hAnsi="Times New Roman"/>
          <w:sz w:val="24"/>
          <w:szCs w:val="24"/>
        </w:rPr>
        <w:t xml:space="preserve">На родительских </w:t>
      </w:r>
      <w:r w:rsidR="001D266A" w:rsidRPr="00BF280F">
        <w:rPr>
          <w:rFonts w:ascii="Times New Roman" w:hAnsi="Times New Roman"/>
          <w:sz w:val="24"/>
          <w:szCs w:val="24"/>
        </w:rPr>
        <w:t>собраниях обсуждаются вопросы, с</w:t>
      </w:r>
      <w:r w:rsidRPr="00BF280F">
        <w:rPr>
          <w:rFonts w:ascii="Times New Roman" w:hAnsi="Times New Roman"/>
          <w:sz w:val="24"/>
          <w:szCs w:val="24"/>
        </w:rPr>
        <w:t>вязанные со здо</w:t>
      </w:r>
      <w:r w:rsidR="001D266A" w:rsidRPr="00BF280F">
        <w:rPr>
          <w:rFonts w:ascii="Times New Roman" w:hAnsi="Times New Roman"/>
          <w:sz w:val="24"/>
          <w:szCs w:val="24"/>
        </w:rPr>
        <w:t>ровьем учащихся лицея («Физичес</w:t>
      </w:r>
      <w:r w:rsidRPr="00BF280F">
        <w:rPr>
          <w:rFonts w:ascii="Times New Roman" w:hAnsi="Times New Roman"/>
          <w:sz w:val="24"/>
          <w:szCs w:val="24"/>
        </w:rPr>
        <w:t>кое, нравственное и психологические здоровье учащихся», «Питание школьников – фактор качества обучения», «Наши дети и культура общения» и т.д.), на лекциях («П</w:t>
      </w:r>
      <w:r w:rsidR="001D266A" w:rsidRPr="00BF280F">
        <w:rPr>
          <w:rFonts w:ascii="Times New Roman" w:hAnsi="Times New Roman"/>
          <w:sz w:val="24"/>
          <w:szCs w:val="24"/>
        </w:rPr>
        <w:t>р</w:t>
      </w:r>
      <w:r w:rsidRPr="00BF280F">
        <w:rPr>
          <w:rFonts w:ascii="Times New Roman" w:hAnsi="Times New Roman"/>
          <w:sz w:val="24"/>
          <w:szCs w:val="24"/>
        </w:rPr>
        <w:t xml:space="preserve">офилактика пищевых отравлений», «Наш </w:t>
      </w:r>
      <w:r w:rsidR="001D266A" w:rsidRPr="00BF280F">
        <w:rPr>
          <w:rFonts w:ascii="Times New Roman" w:hAnsi="Times New Roman"/>
          <w:sz w:val="24"/>
          <w:szCs w:val="24"/>
        </w:rPr>
        <w:t xml:space="preserve">здоровый образ жизни» и т.д.) </w:t>
      </w:r>
      <w:r w:rsidR="004021AE">
        <w:rPr>
          <w:rFonts w:ascii="Times New Roman" w:hAnsi="Times New Roman"/>
          <w:sz w:val="24"/>
          <w:szCs w:val="24"/>
          <w:lang w:val="en-US"/>
        </w:rPr>
        <w:t>[</w:t>
      </w:r>
      <w:r w:rsidR="00F0634F">
        <w:rPr>
          <w:rFonts w:ascii="Times New Roman" w:hAnsi="Times New Roman"/>
          <w:sz w:val="24"/>
          <w:szCs w:val="24"/>
        </w:rPr>
        <w:t>41</w:t>
      </w:r>
      <w:r w:rsidR="00F01647">
        <w:rPr>
          <w:rFonts w:ascii="Times New Roman" w:hAnsi="Times New Roman"/>
          <w:sz w:val="24"/>
          <w:szCs w:val="24"/>
        </w:rPr>
        <w:t>,5</w:t>
      </w:r>
      <w:r w:rsidR="004021AE">
        <w:rPr>
          <w:rFonts w:ascii="Times New Roman" w:hAnsi="Times New Roman"/>
          <w:sz w:val="24"/>
          <w:szCs w:val="24"/>
          <w:lang w:val="en-US"/>
        </w:rPr>
        <w:t>5].</w:t>
      </w:r>
      <w:proofErr w:type="gramEnd"/>
    </w:p>
    <w:p w:rsidR="00B5082D" w:rsidRDefault="002148DF" w:rsidP="004066A5">
      <w:pPr>
        <w:numPr>
          <w:ilvl w:val="1"/>
          <w:numId w:val="18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Уровень межведомственного сотрудничества. </w:t>
      </w:r>
    </w:p>
    <w:p w:rsidR="002148DF" w:rsidRPr="004021AE" w:rsidRDefault="004D53E9" w:rsidP="00B5082D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F280F">
        <w:rPr>
          <w:rFonts w:ascii="Times New Roman" w:hAnsi="Times New Roman"/>
          <w:sz w:val="24"/>
          <w:szCs w:val="24"/>
        </w:rPr>
        <w:t xml:space="preserve">Социальные партнеры </w:t>
      </w:r>
      <w:r w:rsidR="004021AE">
        <w:rPr>
          <w:rFonts w:ascii="Times New Roman" w:hAnsi="Times New Roman"/>
          <w:sz w:val="24"/>
          <w:szCs w:val="24"/>
          <w:lang w:val="en-US"/>
        </w:rPr>
        <w:t>[</w:t>
      </w:r>
      <w:r w:rsidR="00F01647">
        <w:rPr>
          <w:rFonts w:ascii="Times New Roman" w:hAnsi="Times New Roman"/>
          <w:sz w:val="24"/>
          <w:szCs w:val="24"/>
        </w:rPr>
        <w:t>14-19</w:t>
      </w:r>
      <w:r w:rsidR="00450A8E" w:rsidRPr="00BF280F">
        <w:rPr>
          <w:rFonts w:ascii="Times New Roman" w:hAnsi="Times New Roman"/>
          <w:sz w:val="24"/>
          <w:szCs w:val="24"/>
        </w:rPr>
        <w:t>,</w:t>
      </w:r>
      <w:r w:rsidR="00F01647">
        <w:rPr>
          <w:rFonts w:ascii="Times New Roman" w:hAnsi="Times New Roman"/>
          <w:sz w:val="24"/>
          <w:szCs w:val="24"/>
        </w:rPr>
        <w:t>22,23,27.28</w:t>
      </w:r>
      <w:r w:rsidR="004021AE">
        <w:rPr>
          <w:rFonts w:ascii="Times New Roman" w:hAnsi="Times New Roman"/>
          <w:sz w:val="24"/>
          <w:szCs w:val="24"/>
          <w:lang w:val="en-US"/>
        </w:rPr>
        <w:t>].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</w:t>
      </w:r>
      <w:r w:rsidRPr="00BF280F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Здоровьесозидающий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 xml:space="preserve"> характер образовательного процесса.</w:t>
      </w:r>
    </w:p>
    <w:p w:rsidR="00D7666D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3.1.</w:t>
      </w:r>
      <w:r w:rsidRPr="00BF280F">
        <w:rPr>
          <w:rFonts w:ascii="Times New Roman" w:hAnsi="Times New Roman"/>
          <w:b/>
          <w:sz w:val="24"/>
          <w:szCs w:val="24"/>
        </w:rPr>
        <w:tab/>
        <w:t>Профессиональная подготовленность педагогического коллектива в области сохранения и укрепления здоровья обучающихся, воспитанников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CA0167" w:rsidRPr="00BF280F" w:rsidRDefault="00F01647" w:rsidP="00F0164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1647">
        <w:rPr>
          <w:rFonts w:ascii="Times New Roman" w:hAnsi="Times New Roman"/>
          <w:sz w:val="24"/>
          <w:szCs w:val="24"/>
        </w:rPr>
        <w:t>Анализ результативности курсовой подготовки специалистов творческих групп экспериментальных школ по обра</w:t>
      </w:r>
      <w:r w:rsidRPr="00F01647">
        <w:rPr>
          <w:rFonts w:ascii="Times New Roman" w:hAnsi="Times New Roman"/>
          <w:sz w:val="24"/>
          <w:szCs w:val="24"/>
        </w:rPr>
        <w:softHyphen/>
        <w:t xml:space="preserve">зовательной программе "Педагогика здоровья" высоко оценивается </w:t>
      </w:r>
      <w:proofErr w:type="gramStart"/>
      <w:r w:rsidRPr="00F01647">
        <w:rPr>
          <w:rFonts w:ascii="Times New Roman" w:hAnsi="Times New Roman"/>
          <w:sz w:val="24"/>
          <w:szCs w:val="24"/>
        </w:rPr>
        <w:t>слушателями</w:t>
      </w:r>
      <w:proofErr w:type="gramEnd"/>
      <w:r w:rsidRPr="00F01647">
        <w:rPr>
          <w:rFonts w:ascii="Times New Roman" w:hAnsi="Times New Roman"/>
          <w:sz w:val="24"/>
          <w:szCs w:val="24"/>
        </w:rPr>
        <w:t xml:space="preserve"> как в целом, так и в отдельных разделах и темах. Подготовка име</w:t>
      </w:r>
      <w:r w:rsidR="00985F5E">
        <w:rPr>
          <w:rFonts w:ascii="Times New Roman" w:hAnsi="Times New Roman"/>
          <w:sz w:val="24"/>
          <w:szCs w:val="24"/>
        </w:rPr>
        <w:t>ла</w:t>
      </w:r>
      <w:r w:rsidRPr="00F01647">
        <w:rPr>
          <w:rFonts w:ascii="Times New Roman" w:hAnsi="Times New Roman"/>
          <w:sz w:val="24"/>
          <w:szCs w:val="24"/>
        </w:rPr>
        <w:t xml:space="preserve"> практическое значение для работы слушателей и эффективно содействовала инновационной деятельности в </w:t>
      </w:r>
      <w:r>
        <w:rPr>
          <w:rFonts w:ascii="Times New Roman" w:hAnsi="Times New Roman"/>
          <w:sz w:val="24"/>
          <w:szCs w:val="24"/>
        </w:rPr>
        <w:t>лицее</w:t>
      </w:r>
      <w:r w:rsidRPr="00BF280F"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4,11</w:t>
      </w:r>
      <w:r w:rsidR="00836C22">
        <w:rPr>
          <w:rFonts w:ascii="Times New Roman" w:hAnsi="Times New Roman"/>
          <w:sz w:val="24"/>
          <w:szCs w:val="24"/>
        </w:rPr>
        <w:t>,40,8</w:t>
      </w:r>
      <w:r w:rsidR="004021AE" w:rsidRPr="004021AE">
        <w:rPr>
          <w:rFonts w:ascii="Times New Roman" w:hAnsi="Times New Roman"/>
          <w:sz w:val="24"/>
          <w:szCs w:val="24"/>
        </w:rPr>
        <w:t>5]</w:t>
      </w:r>
      <w:r>
        <w:rPr>
          <w:rFonts w:ascii="Times New Roman" w:hAnsi="Times New Roman"/>
          <w:sz w:val="24"/>
          <w:szCs w:val="24"/>
        </w:rPr>
        <w:t>.</w:t>
      </w:r>
      <w:r w:rsidR="00AE59AD">
        <w:rPr>
          <w:rFonts w:ascii="Times New Roman" w:hAnsi="Times New Roman"/>
          <w:sz w:val="24"/>
          <w:szCs w:val="24"/>
        </w:rPr>
        <w:t xml:space="preserve"> Материалы опубликованы в сборниках.</w:t>
      </w:r>
    </w:p>
    <w:p w:rsidR="002148DF" w:rsidRPr="00BF280F" w:rsidRDefault="002148DF" w:rsidP="00BF280F">
      <w:pPr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Отсутствие учебных перегрузок обучающихся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CA0167" w:rsidRPr="00BF280F" w:rsidRDefault="00CA0167" w:rsidP="00F0164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лицее осуществляется </w:t>
      </w:r>
      <w:proofErr w:type="gramStart"/>
      <w:r w:rsidRPr="00BF280F">
        <w:rPr>
          <w:rFonts w:ascii="Times New Roman" w:hAnsi="Times New Roman"/>
          <w:sz w:val="24"/>
          <w:szCs w:val="24"/>
        </w:rPr>
        <w:t>кон</w:t>
      </w:r>
      <w:r w:rsidR="00423F58" w:rsidRPr="00BF280F">
        <w:rPr>
          <w:rFonts w:ascii="Times New Roman" w:hAnsi="Times New Roman"/>
          <w:sz w:val="24"/>
          <w:szCs w:val="24"/>
        </w:rPr>
        <w:t>троль за</w:t>
      </w:r>
      <w:proofErr w:type="gramEnd"/>
      <w:r w:rsidR="00423F58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>учебной нагрузкой обучающихся (учебное расписание,</w:t>
      </w:r>
      <w:r w:rsidR="0070213F" w:rsidRPr="00BF280F">
        <w:rPr>
          <w:rFonts w:ascii="Times New Roman" w:hAnsi="Times New Roman"/>
          <w:sz w:val="24"/>
          <w:szCs w:val="24"/>
        </w:rPr>
        <w:t xml:space="preserve"> дозирование учебных заданий)</w:t>
      </w:r>
      <w:r w:rsidR="001D266A" w:rsidRPr="00BF280F"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 w:rsidR="00F01647">
        <w:rPr>
          <w:rFonts w:ascii="Times New Roman" w:hAnsi="Times New Roman"/>
          <w:sz w:val="24"/>
          <w:szCs w:val="24"/>
        </w:rPr>
        <w:t>30,</w:t>
      </w:r>
      <w:r w:rsidR="00ED046C">
        <w:rPr>
          <w:rFonts w:ascii="Times New Roman" w:hAnsi="Times New Roman"/>
          <w:sz w:val="24"/>
          <w:szCs w:val="24"/>
        </w:rPr>
        <w:t>9</w:t>
      </w:r>
      <w:r w:rsidR="004021AE" w:rsidRPr="004021AE">
        <w:rPr>
          <w:rFonts w:ascii="Times New Roman" w:hAnsi="Times New Roman"/>
          <w:sz w:val="24"/>
          <w:szCs w:val="24"/>
        </w:rPr>
        <w:t>2, 102]</w:t>
      </w:r>
      <w:r w:rsidR="0070213F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numPr>
          <w:ilvl w:val="1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Отсутствие психологических перегрузок, обеспечение психологической безопасности обучающихся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ED046C" w:rsidRDefault="00ED046C" w:rsidP="00ED046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046C">
        <w:rPr>
          <w:rFonts w:ascii="Times New Roman" w:hAnsi="Times New Roman"/>
          <w:sz w:val="24"/>
          <w:szCs w:val="24"/>
        </w:rPr>
        <w:lastRenderedPageBreak/>
        <w:t xml:space="preserve">Психопрофилактическая диагностика осуществляется в форме </w:t>
      </w:r>
      <w:proofErr w:type="spellStart"/>
      <w:r w:rsidRPr="00ED046C">
        <w:rPr>
          <w:rFonts w:ascii="Times New Roman" w:hAnsi="Times New Roman"/>
          <w:sz w:val="24"/>
          <w:szCs w:val="24"/>
        </w:rPr>
        <w:t>скринингового</w:t>
      </w:r>
      <w:proofErr w:type="spellEnd"/>
      <w:r w:rsidRPr="00ED046C">
        <w:rPr>
          <w:rFonts w:ascii="Times New Roman" w:hAnsi="Times New Roman"/>
          <w:sz w:val="24"/>
          <w:szCs w:val="24"/>
        </w:rPr>
        <w:t xml:space="preserve"> обследования всех учащихся лицея с использованием метода экспертных оценок с целью выявления детей групп риска (по социально-психологическим и интеллектуальным основаниям) и заключения о необходимости дальнейшей </w:t>
      </w:r>
      <w:proofErr w:type="spellStart"/>
      <w:r w:rsidRPr="00ED046C">
        <w:rPr>
          <w:rFonts w:ascii="Times New Roman" w:hAnsi="Times New Roman"/>
          <w:sz w:val="24"/>
          <w:szCs w:val="24"/>
        </w:rPr>
        <w:t>психокоррекционной</w:t>
      </w:r>
      <w:proofErr w:type="spellEnd"/>
      <w:r w:rsidRPr="00ED046C">
        <w:rPr>
          <w:rFonts w:ascii="Times New Roman" w:hAnsi="Times New Roman"/>
          <w:sz w:val="24"/>
          <w:szCs w:val="24"/>
        </w:rPr>
        <w:t xml:space="preserve"> работы с ними</w:t>
      </w:r>
      <w:r>
        <w:rPr>
          <w:rFonts w:ascii="Times New Roman" w:hAnsi="Times New Roman"/>
          <w:sz w:val="24"/>
          <w:szCs w:val="24"/>
        </w:rPr>
        <w:t xml:space="preserve">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9</w:t>
      </w:r>
      <w:r w:rsidR="00AE59AD">
        <w:rPr>
          <w:rFonts w:ascii="Times New Roman" w:hAnsi="Times New Roman"/>
          <w:sz w:val="24"/>
          <w:szCs w:val="24"/>
        </w:rPr>
        <w:t>,</w:t>
      </w:r>
      <w:r w:rsidR="003F6D1E">
        <w:rPr>
          <w:rFonts w:ascii="Times New Roman" w:hAnsi="Times New Roman"/>
          <w:sz w:val="24"/>
          <w:szCs w:val="24"/>
        </w:rPr>
        <w:t>8</w:t>
      </w:r>
      <w:r w:rsidR="004021AE" w:rsidRPr="004021AE">
        <w:rPr>
          <w:rFonts w:ascii="Times New Roman" w:hAnsi="Times New Roman"/>
          <w:sz w:val="24"/>
          <w:szCs w:val="24"/>
        </w:rPr>
        <w:t>0]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30"/>
        <w:gridCol w:w="2473"/>
        <w:gridCol w:w="2410"/>
        <w:gridCol w:w="2410"/>
      </w:tblGrid>
      <w:tr w:rsidR="00ED046C" w:rsidRPr="00ED046C" w:rsidTr="00ED046C">
        <w:trPr>
          <w:trHeight w:val="298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2012-2013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2013-2014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2014-2015</w:t>
            </w:r>
          </w:p>
        </w:tc>
      </w:tr>
      <w:tr w:rsidR="00ED046C" w:rsidRPr="00ED046C" w:rsidTr="00ED046C">
        <w:trPr>
          <w:trHeight w:val="835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Количество индивидуальных консультаций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Родителей 18  Детей- 54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Родителей 22 Детей - 34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Родителей 18 Детей - 45</w:t>
            </w:r>
          </w:p>
        </w:tc>
      </w:tr>
      <w:tr w:rsidR="00ED046C" w:rsidRPr="00ED046C" w:rsidTr="00ED046C">
        <w:trPr>
          <w:trHeight w:val="845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Количество индивидуальных обследований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- 24</w:t>
            </w:r>
          </w:p>
        </w:tc>
      </w:tr>
      <w:tr w:rsidR="00ED046C" w:rsidRPr="00ED046C" w:rsidTr="00ED046C">
        <w:trPr>
          <w:trHeight w:val="557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Количество групповых обследований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- 142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-123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- 43</w:t>
            </w:r>
          </w:p>
        </w:tc>
      </w:tr>
      <w:tr w:rsidR="00ED046C" w:rsidRPr="00ED046C" w:rsidTr="00ED046C">
        <w:trPr>
          <w:trHeight w:val="566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Количество групповых занятий с детьми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ED046C" w:rsidRPr="00ED046C" w:rsidTr="00ED046C">
        <w:trPr>
          <w:trHeight w:val="576"/>
        </w:trPr>
        <w:tc>
          <w:tcPr>
            <w:tcW w:w="26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Количество групповых консультаций</w:t>
            </w:r>
          </w:p>
        </w:tc>
        <w:tc>
          <w:tcPr>
            <w:tcW w:w="2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046C" w:rsidRPr="00ED046C" w:rsidRDefault="00ED046C" w:rsidP="00ED046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</w:rPr>
            </w:pPr>
            <w:r w:rsidRPr="00ED046C">
              <w:rPr>
                <w:rFonts w:ascii="Times New Roman" w:hAnsi="Times New Roman"/>
                <w:color w:val="000000"/>
              </w:rPr>
              <w:t>Детей - 65</w:t>
            </w:r>
          </w:p>
        </w:tc>
      </w:tr>
    </w:tbl>
    <w:p w:rsidR="00B26BB6" w:rsidRDefault="00B26BB6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3.4.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Использование </w:t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здоровьесберегающих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здоровьесозидающих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 xml:space="preserve"> педагогических технологий в образовательном процессе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423F58" w:rsidRPr="00BF280F" w:rsidRDefault="00423F58" w:rsidP="00BF28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лицее широко используются </w:t>
      </w:r>
      <w:proofErr w:type="spellStart"/>
      <w:r w:rsidRPr="00BF280F">
        <w:rPr>
          <w:rFonts w:ascii="Times New Roman" w:hAnsi="Times New Roman"/>
          <w:sz w:val="24"/>
          <w:szCs w:val="24"/>
        </w:rPr>
        <w:t>здоровьесберегающие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технологии, которые доступны каждому учителю. В лицее проходят семинары и круглые </w:t>
      </w:r>
      <w:r w:rsidR="005D3551" w:rsidRPr="00BF280F">
        <w:rPr>
          <w:rFonts w:ascii="Times New Roman" w:hAnsi="Times New Roman"/>
          <w:sz w:val="24"/>
          <w:szCs w:val="24"/>
        </w:rPr>
        <w:t>столы,</w:t>
      </w:r>
      <w:r w:rsidRPr="00BF280F">
        <w:rPr>
          <w:rFonts w:ascii="Times New Roman" w:hAnsi="Times New Roman"/>
          <w:sz w:val="24"/>
          <w:szCs w:val="24"/>
        </w:rPr>
        <w:t xml:space="preserve"> мастер-классы по обмену опытом </w:t>
      </w:r>
      <w:r w:rsidR="004021AE" w:rsidRPr="004021AE">
        <w:rPr>
          <w:rFonts w:ascii="Times New Roman" w:hAnsi="Times New Roman"/>
          <w:sz w:val="24"/>
          <w:szCs w:val="24"/>
        </w:rPr>
        <w:t>[</w:t>
      </w:r>
      <w:r w:rsidR="00985F5E">
        <w:rPr>
          <w:rFonts w:ascii="Times New Roman" w:hAnsi="Times New Roman"/>
          <w:sz w:val="24"/>
          <w:szCs w:val="24"/>
        </w:rPr>
        <w:t>38,39, 6</w:t>
      </w:r>
      <w:r w:rsidR="004021AE" w:rsidRPr="004021AE">
        <w:rPr>
          <w:rFonts w:ascii="Times New Roman" w:hAnsi="Times New Roman"/>
          <w:sz w:val="24"/>
          <w:szCs w:val="24"/>
        </w:rPr>
        <w:t>8</w:t>
      </w:r>
      <w:r w:rsidR="00985F5E">
        <w:rPr>
          <w:rFonts w:ascii="Times New Roman" w:hAnsi="Times New Roman"/>
          <w:sz w:val="24"/>
          <w:szCs w:val="24"/>
        </w:rPr>
        <w:t>-7</w:t>
      </w:r>
      <w:r w:rsidR="004021AE" w:rsidRPr="004021AE">
        <w:rPr>
          <w:rFonts w:ascii="Times New Roman" w:hAnsi="Times New Roman"/>
          <w:sz w:val="24"/>
          <w:szCs w:val="24"/>
        </w:rPr>
        <w:t>2</w:t>
      </w:r>
      <w:r w:rsidR="00985F5E">
        <w:rPr>
          <w:rFonts w:ascii="Times New Roman" w:hAnsi="Times New Roman"/>
          <w:sz w:val="24"/>
          <w:szCs w:val="24"/>
        </w:rPr>
        <w:t>,7</w:t>
      </w:r>
      <w:r w:rsidR="004021AE" w:rsidRPr="004021AE">
        <w:rPr>
          <w:rFonts w:ascii="Times New Roman" w:hAnsi="Times New Roman"/>
          <w:sz w:val="24"/>
          <w:szCs w:val="24"/>
        </w:rPr>
        <w:t>8, 79, 103]</w:t>
      </w:r>
      <w:r w:rsidR="00985F5E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985F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3.5.</w:t>
      </w:r>
      <w:r w:rsidRPr="00BF280F">
        <w:rPr>
          <w:rFonts w:ascii="Times New Roman" w:hAnsi="Times New Roman"/>
          <w:b/>
          <w:sz w:val="24"/>
          <w:szCs w:val="24"/>
        </w:rPr>
        <w:tab/>
        <w:t>Психологический климат в коллективах обучающихся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423F58" w:rsidRPr="00BF280F" w:rsidRDefault="00985F5E" w:rsidP="00985F5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5F5E">
        <w:rPr>
          <w:rFonts w:ascii="Times New Roman" w:hAnsi="Times New Roman"/>
          <w:sz w:val="24"/>
          <w:szCs w:val="24"/>
        </w:rPr>
        <w:t>В соответствии с планом работы проводится групповая диагностика психологического климата в классных коллективах методом экспертных оценок классного руководителя и учащихся. Результаты диагностики психологического климата показывают разный уровень развития ученических коллективов лицея</w:t>
      </w:r>
      <w:r>
        <w:rPr>
          <w:rFonts w:ascii="Times New Roman" w:hAnsi="Times New Roman"/>
          <w:sz w:val="24"/>
          <w:szCs w:val="24"/>
        </w:rPr>
        <w:t xml:space="preserve"> </w:t>
      </w:r>
      <w:r w:rsidR="002724E4" w:rsidRPr="002724E4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8</w:t>
      </w:r>
      <w:r w:rsidR="002724E4" w:rsidRPr="002724E4">
        <w:rPr>
          <w:rFonts w:ascii="Times New Roman" w:hAnsi="Times New Roman"/>
          <w:sz w:val="24"/>
          <w:szCs w:val="24"/>
        </w:rPr>
        <w:t>]</w:t>
      </w:r>
      <w:r w:rsidRPr="00985F5E">
        <w:rPr>
          <w:rFonts w:ascii="Times New Roman" w:hAnsi="Times New Roman"/>
          <w:sz w:val="24"/>
          <w:szCs w:val="24"/>
        </w:rPr>
        <w:t xml:space="preserve">. </w:t>
      </w:r>
    </w:p>
    <w:p w:rsidR="002148DF" w:rsidRPr="00BF280F" w:rsidRDefault="002148DF" w:rsidP="00985F5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3.6.</w:t>
      </w:r>
      <w:r w:rsidRPr="00BF280F">
        <w:rPr>
          <w:rFonts w:ascii="Times New Roman" w:hAnsi="Times New Roman"/>
          <w:b/>
          <w:sz w:val="24"/>
          <w:szCs w:val="24"/>
        </w:rPr>
        <w:tab/>
        <w:t>Применение психолого-педагогических приемов для снятия эмоционального напряжения на уроке, при проведении опросов и экзаменов, проблема оценок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985F5E" w:rsidRPr="00BF280F" w:rsidRDefault="00985F5E" w:rsidP="00985F5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85F5E">
        <w:rPr>
          <w:rFonts w:ascii="Times New Roman" w:hAnsi="Times New Roman"/>
          <w:sz w:val="24"/>
          <w:szCs w:val="24"/>
        </w:rPr>
        <w:t xml:space="preserve">По результатам диагностики психологического климата проведены классные часы: «Самоанализ психологического климата в классе (индивидуальная и групповая работа)», дискуссии «Что мне нравится в нашем классе, мои пожелания на будущее», психологические </w:t>
      </w:r>
      <w:r w:rsidRPr="00985F5E">
        <w:rPr>
          <w:rFonts w:ascii="Times New Roman" w:hAnsi="Times New Roman"/>
          <w:sz w:val="24"/>
          <w:szCs w:val="24"/>
        </w:rPr>
        <w:lastRenderedPageBreak/>
        <w:t>игры «Здравствуйте», охватывающие широкий диапазон человечески</w:t>
      </w:r>
      <w:r>
        <w:rPr>
          <w:rFonts w:ascii="Times New Roman" w:hAnsi="Times New Roman"/>
          <w:sz w:val="24"/>
          <w:szCs w:val="24"/>
        </w:rPr>
        <w:t>х отношений, ситуаций и проблем</w:t>
      </w:r>
      <w:r w:rsidRPr="00985F5E">
        <w:rPr>
          <w:rFonts w:ascii="Times New Roman" w:hAnsi="Times New Roman"/>
          <w:sz w:val="24"/>
          <w:szCs w:val="24"/>
        </w:rPr>
        <w:t>, тренинг развит</w:t>
      </w:r>
      <w:r>
        <w:rPr>
          <w:rFonts w:ascii="Times New Roman" w:hAnsi="Times New Roman"/>
          <w:sz w:val="24"/>
          <w:szCs w:val="24"/>
        </w:rPr>
        <w:t>ия навыков эффективного общения</w:t>
      </w:r>
      <w:r w:rsidR="00AE59AD">
        <w:rPr>
          <w:rFonts w:ascii="Times New Roman" w:hAnsi="Times New Roman"/>
          <w:sz w:val="24"/>
          <w:szCs w:val="24"/>
        </w:rPr>
        <w:t>. Аналитическая справка</w:t>
      </w:r>
      <w:r w:rsidRPr="00BF280F">
        <w:rPr>
          <w:rFonts w:ascii="Times New Roman" w:hAnsi="Times New Roman"/>
          <w:sz w:val="24"/>
          <w:szCs w:val="24"/>
        </w:rPr>
        <w:t xml:space="preserve"> </w:t>
      </w:r>
      <w:r w:rsidR="002724E4">
        <w:rPr>
          <w:rFonts w:ascii="Times New Roman" w:hAnsi="Times New Roman"/>
          <w:sz w:val="24"/>
          <w:szCs w:val="24"/>
          <w:lang w:val="en-US"/>
        </w:rPr>
        <w:t>[</w:t>
      </w:r>
      <w:r>
        <w:rPr>
          <w:rFonts w:ascii="Times New Roman" w:hAnsi="Times New Roman"/>
          <w:sz w:val="24"/>
          <w:szCs w:val="24"/>
        </w:rPr>
        <w:t>8</w:t>
      </w:r>
      <w:r w:rsidR="002724E4">
        <w:rPr>
          <w:rFonts w:ascii="Times New Roman" w:hAnsi="Times New Roman"/>
          <w:sz w:val="24"/>
          <w:szCs w:val="24"/>
          <w:lang w:val="en-US"/>
        </w:rPr>
        <w:t>]</w:t>
      </w:r>
      <w:r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3.7.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Стиль педагогического общения учителя с </w:t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обучающимися</w:t>
      </w:r>
      <w:proofErr w:type="gramEnd"/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AA1638" w:rsidRPr="00BF280F" w:rsidRDefault="0010769E" w:rsidP="00985F5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С целью повышения </w:t>
      </w:r>
      <w:proofErr w:type="spellStart"/>
      <w:r w:rsidRPr="00BF280F">
        <w:rPr>
          <w:rFonts w:ascii="Times New Roman" w:hAnsi="Times New Roman"/>
          <w:sz w:val="24"/>
          <w:szCs w:val="24"/>
        </w:rPr>
        <w:t>з</w:t>
      </w:r>
      <w:r w:rsidR="00AA1638" w:rsidRPr="00BF280F">
        <w:rPr>
          <w:rFonts w:ascii="Times New Roman" w:hAnsi="Times New Roman"/>
          <w:sz w:val="24"/>
          <w:szCs w:val="24"/>
        </w:rPr>
        <w:t>доровьесберегающего</w:t>
      </w:r>
      <w:proofErr w:type="spellEnd"/>
      <w:r w:rsidR="00AA1638" w:rsidRPr="00BF280F">
        <w:rPr>
          <w:rFonts w:ascii="Times New Roman" w:hAnsi="Times New Roman"/>
          <w:sz w:val="24"/>
          <w:szCs w:val="24"/>
        </w:rPr>
        <w:t xml:space="preserve"> потенциала урока педагоги полу</w:t>
      </w:r>
      <w:r w:rsidR="001047C6" w:rsidRPr="00BF280F">
        <w:rPr>
          <w:rFonts w:ascii="Times New Roman" w:hAnsi="Times New Roman"/>
          <w:sz w:val="24"/>
          <w:szCs w:val="24"/>
        </w:rPr>
        <w:t>чают консультации и методические</w:t>
      </w:r>
      <w:r w:rsidR="00AA1638" w:rsidRPr="00BF280F">
        <w:rPr>
          <w:rFonts w:ascii="Times New Roman" w:hAnsi="Times New Roman"/>
          <w:sz w:val="24"/>
          <w:szCs w:val="24"/>
        </w:rPr>
        <w:t xml:space="preserve"> рекомендации по рефлексии своего педагогического опыта</w:t>
      </w:r>
      <w:r w:rsidR="00C958E9" w:rsidRPr="00BF280F">
        <w:rPr>
          <w:rFonts w:ascii="Times New Roman" w:hAnsi="Times New Roman"/>
          <w:sz w:val="24"/>
          <w:szCs w:val="24"/>
        </w:rPr>
        <w:t xml:space="preserve"> (</w:t>
      </w:r>
      <w:r w:rsidR="00985F5E">
        <w:rPr>
          <w:rFonts w:ascii="Times New Roman" w:hAnsi="Times New Roman"/>
          <w:sz w:val="24"/>
          <w:szCs w:val="24"/>
        </w:rPr>
        <w:t>94,97</w:t>
      </w:r>
      <w:r w:rsidR="005D3551">
        <w:rPr>
          <w:rFonts w:ascii="Times New Roman" w:hAnsi="Times New Roman"/>
          <w:sz w:val="24"/>
          <w:szCs w:val="24"/>
        </w:rPr>
        <w:t>, 106</w:t>
      </w:r>
      <w:r w:rsidR="00C958E9" w:rsidRPr="00BF280F">
        <w:rPr>
          <w:rFonts w:ascii="Times New Roman" w:hAnsi="Times New Roman"/>
          <w:sz w:val="24"/>
          <w:szCs w:val="24"/>
        </w:rPr>
        <w:t>)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3.8.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Степень реализации учителем индивидуального подхода </w:t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к</w:t>
      </w:r>
      <w:proofErr w:type="gramEnd"/>
      <w:r w:rsidRPr="00BF280F">
        <w:rPr>
          <w:rFonts w:ascii="Times New Roman" w:hAnsi="Times New Roman"/>
          <w:b/>
          <w:sz w:val="24"/>
          <w:szCs w:val="24"/>
        </w:rPr>
        <w:t xml:space="preserve"> обучающимся</w:t>
      </w:r>
      <w:r w:rsidR="004066A5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C958E9" w:rsidRPr="00BF280F" w:rsidRDefault="00C958E9" w:rsidP="00985F5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С целью создания ЗОС в лицее учителя разрабатываются индивидуальные образовательные маршруты в виде </w:t>
      </w:r>
      <w:r w:rsidR="00216A69" w:rsidRPr="00BF280F">
        <w:rPr>
          <w:rFonts w:ascii="Times New Roman" w:hAnsi="Times New Roman"/>
          <w:sz w:val="24"/>
          <w:szCs w:val="24"/>
        </w:rPr>
        <w:t xml:space="preserve">курсов и кружков </w:t>
      </w:r>
      <w:r w:rsidR="002724E4" w:rsidRPr="002724E4">
        <w:rPr>
          <w:rFonts w:ascii="Times New Roman" w:hAnsi="Times New Roman"/>
          <w:sz w:val="24"/>
          <w:szCs w:val="24"/>
        </w:rPr>
        <w:t>[</w:t>
      </w:r>
      <w:r w:rsidR="00D917CB">
        <w:rPr>
          <w:rFonts w:ascii="Times New Roman" w:hAnsi="Times New Roman"/>
          <w:sz w:val="24"/>
          <w:szCs w:val="24"/>
        </w:rPr>
        <w:t>9</w:t>
      </w:r>
      <w:r w:rsidR="002724E4" w:rsidRPr="002724E4">
        <w:rPr>
          <w:rFonts w:ascii="Times New Roman" w:hAnsi="Times New Roman"/>
          <w:sz w:val="24"/>
          <w:szCs w:val="24"/>
        </w:rPr>
        <w:t>4</w:t>
      </w:r>
      <w:r w:rsidR="00D917CB">
        <w:rPr>
          <w:rFonts w:ascii="Times New Roman" w:hAnsi="Times New Roman"/>
          <w:sz w:val="24"/>
          <w:szCs w:val="24"/>
        </w:rPr>
        <w:t>,</w:t>
      </w:r>
      <w:r w:rsidR="00985F5E">
        <w:rPr>
          <w:rFonts w:ascii="Times New Roman" w:hAnsi="Times New Roman"/>
          <w:sz w:val="24"/>
          <w:szCs w:val="24"/>
        </w:rPr>
        <w:t>9</w:t>
      </w:r>
      <w:r w:rsidR="002724E4" w:rsidRPr="002724E4">
        <w:rPr>
          <w:rFonts w:ascii="Times New Roman" w:hAnsi="Times New Roman"/>
          <w:sz w:val="24"/>
          <w:szCs w:val="24"/>
        </w:rPr>
        <w:t>7</w:t>
      </w:r>
      <w:r w:rsidR="00985F5E">
        <w:rPr>
          <w:rFonts w:ascii="Times New Roman" w:hAnsi="Times New Roman"/>
          <w:sz w:val="24"/>
          <w:szCs w:val="24"/>
        </w:rPr>
        <w:t>,</w:t>
      </w:r>
      <w:r w:rsidR="00D917CB">
        <w:rPr>
          <w:rFonts w:ascii="Times New Roman" w:hAnsi="Times New Roman"/>
          <w:sz w:val="24"/>
          <w:szCs w:val="24"/>
        </w:rPr>
        <w:t xml:space="preserve"> </w:t>
      </w:r>
      <w:r w:rsidR="00985F5E">
        <w:rPr>
          <w:rFonts w:ascii="Times New Roman" w:hAnsi="Times New Roman"/>
          <w:sz w:val="24"/>
          <w:szCs w:val="24"/>
        </w:rPr>
        <w:t>9</w:t>
      </w:r>
      <w:r w:rsidR="002724E4" w:rsidRPr="002724E4">
        <w:rPr>
          <w:rFonts w:ascii="Times New Roman" w:hAnsi="Times New Roman"/>
          <w:sz w:val="24"/>
          <w:szCs w:val="24"/>
        </w:rPr>
        <w:t>8</w:t>
      </w:r>
      <w:r w:rsidR="00D917CB">
        <w:rPr>
          <w:rFonts w:ascii="Times New Roman" w:hAnsi="Times New Roman"/>
          <w:sz w:val="24"/>
          <w:szCs w:val="24"/>
        </w:rPr>
        <w:t>,10</w:t>
      </w:r>
      <w:r w:rsidR="002724E4" w:rsidRPr="002724E4">
        <w:rPr>
          <w:rFonts w:ascii="Times New Roman" w:hAnsi="Times New Roman"/>
          <w:sz w:val="24"/>
          <w:szCs w:val="24"/>
        </w:rPr>
        <w:t>0]</w:t>
      </w:r>
      <w:r w:rsidR="00D917CB">
        <w:rPr>
          <w:rFonts w:ascii="Times New Roman" w:hAnsi="Times New Roman"/>
          <w:sz w:val="24"/>
          <w:szCs w:val="24"/>
        </w:rPr>
        <w:t>.</w:t>
      </w:r>
    </w:p>
    <w:p w:rsidR="00FB1A3A" w:rsidRPr="00BF280F" w:rsidRDefault="002148DF" w:rsidP="00BF280F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Формирование </w:t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здоровьесозидающего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 xml:space="preserve"> образовательного пространства.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4.1.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Оформление классных комнат в соответствии с требованиями </w:t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здоровьесбережения</w:t>
      </w:r>
      <w:proofErr w:type="spellEnd"/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FB1A3A" w:rsidRPr="00BF280F" w:rsidRDefault="00985F5E" w:rsidP="00BF280F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B1A3A" w:rsidRPr="00BF280F">
        <w:rPr>
          <w:rFonts w:ascii="Times New Roman" w:hAnsi="Times New Roman"/>
          <w:sz w:val="24"/>
          <w:szCs w:val="24"/>
        </w:rPr>
        <w:t xml:space="preserve">При оформлении классных помещений соблюдаются </w:t>
      </w:r>
      <w:r w:rsidR="005973FD" w:rsidRPr="00BF280F">
        <w:rPr>
          <w:rFonts w:ascii="Times New Roman" w:hAnsi="Times New Roman"/>
          <w:sz w:val="24"/>
          <w:szCs w:val="24"/>
        </w:rPr>
        <w:t xml:space="preserve">все требования </w:t>
      </w:r>
      <w:proofErr w:type="spellStart"/>
      <w:r w:rsidR="005973FD" w:rsidRPr="00BF280F">
        <w:rPr>
          <w:rFonts w:ascii="Times New Roman" w:hAnsi="Times New Roman"/>
          <w:sz w:val="24"/>
          <w:szCs w:val="24"/>
        </w:rPr>
        <w:t>СанПина</w:t>
      </w:r>
      <w:proofErr w:type="spellEnd"/>
      <w:r w:rsidR="005973FD" w:rsidRPr="00BF280F">
        <w:rPr>
          <w:rFonts w:ascii="Times New Roman" w:hAnsi="Times New Roman"/>
          <w:sz w:val="24"/>
          <w:szCs w:val="24"/>
        </w:rPr>
        <w:t xml:space="preserve"> </w:t>
      </w:r>
      <w:r w:rsidR="002724E4" w:rsidRPr="002724E4">
        <w:rPr>
          <w:rFonts w:ascii="Times New Roman" w:hAnsi="Times New Roman"/>
          <w:sz w:val="24"/>
          <w:szCs w:val="24"/>
        </w:rPr>
        <w:t>[49]</w:t>
      </w:r>
      <w:r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4.2.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Использование растений в оформлении классных помещений, рекреаций и в оптимизации визуальной и воздушной среды (зимние сады, </w:t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фитомодули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>, другое)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806657" w:rsidRPr="00BF280F" w:rsidRDefault="00806657" w:rsidP="00836C2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Зеленые растения размещены не только в классных комнатах, но и в </w:t>
      </w:r>
      <w:r w:rsidR="003F6D1E" w:rsidRPr="00BF280F">
        <w:rPr>
          <w:rFonts w:ascii="Times New Roman" w:hAnsi="Times New Roman"/>
          <w:sz w:val="24"/>
          <w:szCs w:val="24"/>
        </w:rPr>
        <w:t>рекреация</w:t>
      </w:r>
      <w:r w:rsidR="001047C6" w:rsidRPr="00BF280F">
        <w:rPr>
          <w:rFonts w:ascii="Times New Roman" w:hAnsi="Times New Roman"/>
          <w:sz w:val="24"/>
          <w:szCs w:val="24"/>
        </w:rPr>
        <w:t xml:space="preserve"> и холле лицея</w:t>
      </w:r>
      <w:r w:rsidR="00AE59AD">
        <w:rPr>
          <w:rFonts w:ascii="Times New Roman" w:hAnsi="Times New Roman"/>
          <w:sz w:val="24"/>
          <w:szCs w:val="24"/>
        </w:rPr>
        <w:t xml:space="preserve"> (фото</w:t>
      </w:r>
      <w:proofErr w:type="gramStart"/>
      <w:r w:rsidR="00AE59AD">
        <w:rPr>
          <w:rFonts w:ascii="Times New Roman" w:hAnsi="Times New Roman"/>
          <w:sz w:val="24"/>
          <w:szCs w:val="24"/>
        </w:rPr>
        <w:t>1</w:t>
      </w:r>
      <w:proofErr w:type="gramEnd"/>
      <w:r w:rsidR="00AE59AD">
        <w:rPr>
          <w:rFonts w:ascii="Times New Roman" w:hAnsi="Times New Roman"/>
          <w:sz w:val="24"/>
          <w:szCs w:val="24"/>
        </w:rPr>
        <w:t>)</w:t>
      </w:r>
      <w:r w:rsidR="00836C22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4.3.</w:t>
      </w:r>
      <w:r w:rsidRPr="00BF280F">
        <w:rPr>
          <w:rFonts w:ascii="Times New Roman" w:hAnsi="Times New Roman"/>
          <w:b/>
          <w:sz w:val="24"/>
          <w:szCs w:val="24"/>
        </w:rPr>
        <w:tab/>
        <w:t>Вариативные формы использования школьной мебели (нетрадиционная расстановка мебели в соответствии с требованиями педагогического  процесса)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806657" w:rsidRPr="00BF280F" w:rsidRDefault="00806657" w:rsidP="00836C2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В лицее используются все варианты школьной мебели, а также нетрадиционная расстановка в соответствии с требованиями педагогического процесса в зависимости от различия применяемых тех</w:t>
      </w:r>
      <w:r w:rsidR="001047C6" w:rsidRPr="00BF280F">
        <w:rPr>
          <w:rFonts w:ascii="Times New Roman" w:hAnsi="Times New Roman"/>
          <w:sz w:val="24"/>
          <w:szCs w:val="24"/>
        </w:rPr>
        <w:t>нологий. Начальная школа оснащен</w:t>
      </w:r>
      <w:r w:rsidRPr="00BF280F">
        <w:rPr>
          <w:rFonts w:ascii="Times New Roman" w:hAnsi="Times New Roman"/>
          <w:sz w:val="24"/>
          <w:szCs w:val="24"/>
        </w:rPr>
        <w:t>а регулируемой мебелью</w:t>
      </w:r>
      <w:r w:rsidR="00AE59AD">
        <w:rPr>
          <w:rFonts w:ascii="Times New Roman" w:hAnsi="Times New Roman"/>
          <w:sz w:val="24"/>
          <w:szCs w:val="24"/>
        </w:rPr>
        <w:t xml:space="preserve"> (фото 2</w:t>
      </w:r>
      <w:r w:rsidR="00620F6D">
        <w:rPr>
          <w:rFonts w:ascii="Times New Roman" w:hAnsi="Times New Roman"/>
          <w:sz w:val="24"/>
          <w:szCs w:val="24"/>
        </w:rPr>
        <w:t>, 3</w:t>
      </w:r>
      <w:r w:rsidR="00AE59AD">
        <w:rPr>
          <w:rFonts w:ascii="Times New Roman" w:hAnsi="Times New Roman"/>
          <w:sz w:val="24"/>
          <w:szCs w:val="24"/>
        </w:rPr>
        <w:t>)</w:t>
      </w:r>
      <w:r w:rsidR="00836C22">
        <w:rPr>
          <w:rFonts w:ascii="Times New Roman" w:hAnsi="Times New Roman"/>
          <w:sz w:val="24"/>
          <w:szCs w:val="24"/>
        </w:rPr>
        <w:t>.</w:t>
      </w:r>
      <w:r w:rsidRPr="00BF280F">
        <w:rPr>
          <w:rFonts w:ascii="Times New Roman" w:hAnsi="Times New Roman"/>
          <w:sz w:val="24"/>
          <w:szCs w:val="24"/>
        </w:rPr>
        <w:t xml:space="preserve"> 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4.4.</w:t>
      </w:r>
      <w:r w:rsidRPr="00BF280F">
        <w:rPr>
          <w:rFonts w:ascii="Times New Roman" w:hAnsi="Times New Roman"/>
          <w:b/>
          <w:sz w:val="24"/>
          <w:szCs w:val="24"/>
        </w:rPr>
        <w:tab/>
        <w:t>Использование рекреаций</w:t>
      </w:r>
      <w:r w:rsidR="004066A5">
        <w:rPr>
          <w:rFonts w:ascii="Times New Roman" w:hAnsi="Times New Roman"/>
          <w:b/>
          <w:sz w:val="24"/>
          <w:szCs w:val="24"/>
        </w:rPr>
        <w:t xml:space="preserve">, холлов </w:t>
      </w:r>
      <w:r w:rsidRPr="00BF280F">
        <w:rPr>
          <w:rFonts w:ascii="Times New Roman" w:hAnsi="Times New Roman"/>
          <w:b/>
          <w:sz w:val="24"/>
          <w:szCs w:val="24"/>
        </w:rPr>
        <w:t xml:space="preserve"> для реализации двигательного режима;</w:t>
      </w:r>
    </w:p>
    <w:p w:rsidR="00806657" w:rsidRPr="00BF280F" w:rsidRDefault="00806657" w:rsidP="00836C2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рекреациях проводятся подвижные игры, </w:t>
      </w:r>
      <w:proofErr w:type="gramStart"/>
      <w:r w:rsidRPr="00BF280F">
        <w:rPr>
          <w:rFonts w:ascii="Times New Roman" w:hAnsi="Times New Roman"/>
          <w:sz w:val="24"/>
          <w:szCs w:val="24"/>
        </w:rPr>
        <w:t>ритмические танцы</w:t>
      </w:r>
      <w:proofErr w:type="gramEnd"/>
      <w:r w:rsidRPr="00BF280F">
        <w:rPr>
          <w:rFonts w:ascii="Times New Roman" w:hAnsi="Times New Roman"/>
          <w:sz w:val="24"/>
          <w:szCs w:val="24"/>
        </w:rPr>
        <w:t>, климатические переменки, игры по правилам дорожного движения</w:t>
      </w:r>
      <w:r w:rsidR="00836C22">
        <w:rPr>
          <w:rFonts w:ascii="Times New Roman" w:hAnsi="Times New Roman"/>
          <w:sz w:val="24"/>
          <w:szCs w:val="24"/>
        </w:rPr>
        <w:t xml:space="preserve"> </w:t>
      </w:r>
      <w:r w:rsidR="002724E4" w:rsidRPr="002724E4">
        <w:rPr>
          <w:rFonts w:ascii="Times New Roman" w:hAnsi="Times New Roman"/>
          <w:sz w:val="24"/>
          <w:szCs w:val="24"/>
        </w:rPr>
        <w:t>[</w:t>
      </w:r>
      <w:r w:rsidR="00836C22">
        <w:rPr>
          <w:rFonts w:ascii="Times New Roman" w:hAnsi="Times New Roman"/>
          <w:sz w:val="24"/>
          <w:szCs w:val="24"/>
        </w:rPr>
        <w:t>9</w:t>
      </w:r>
      <w:r w:rsidR="002724E4" w:rsidRPr="002724E4">
        <w:rPr>
          <w:rFonts w:ascii="Times New Roman" w:hAnsi="Times New Roman"/>
          <w:sz w:val="24"/>
          <w:szCs w:val="24"/>
        </w:rPr>
        <w:t>8]</w:t>
      </w:r>
      <w:r w:rsidR="00836C22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4.5</w:t>
      </w:r>
      <w:r w:rsidRPr="00BF280F">
        <w:rPr>
          <w:rFonts w:ascii="Times New Roman" w:hAnsi="Times New Roman"/>
          <w:b/>
          <w:sz w:val="24"/>
          <w:szCs w:val="24"/>
        </w:rPr>
        <w:tab/>
        <w:t>Мониторинг температуры и влажности воздуха в течение учебного года, освещенности на рабочих местах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806657" w:rsidRPr="00BF280F" w:rsidRDefault="00806657" w:rsidP="00836C2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Температура и влажность воздуха контролируется классными наставниками и медицинскими работниками</w:t>
      </w:r>
      <w:r w:rsidR="001047C6" w:rsidRPr="00BF280F">
        <w:rPr>
          <w:rFonts w:ascii="Times New Roman" w:hAnsi="Times New Roman"/>
          <w:sz w:val="24"/>
          <w:szCs w:val="24"/>
        </w:rPr>
        <w:t>. Во всех класса начальной школы установлены ионизаторы</w:t>
      </w:r>
      <w:r w:rsidR="00836C22">
        <w:rPr>
          <w:rFonts w:ascii="Times New Roman" w:hAnsi="Times New Roman"/>
          <w:sz w:val="24"/>
          <w:szCs w:val="24"/>
        </w:rPr>
        <w:t xml:space="preserve"> </w:t>
      </w:r>
      <w:r w:rsidR="002724E4">
        <w:rPr>
          <w:rFonts w:ascii="Times New Roman" w:hAnsi="Times New Roman"/>
          <w:sz w:val="24"/>
          <w:szCs w:val="24"/>
          <w:lang w:val="en-US"/>
        </w:rPr>
        <w:t>[</w:t>
      </w:r>
      <w:r w:rsidR="0054659B">
        <w:rPr>
          <w:rFonts w:ascii="Times New Roman" w:hAnsi="Times New Roman"/>
          <w:sz w:val="24"/>
          <w:szCs w:val="24"/>
        </w:rPr>
        <w:t>9</w:t>
      </w:r>
      <w:r w:rsidR="002724E4">
        <w:rPr>
          <w:rFonts w:ascii="Times New Roman" w:hAnsi="Times New Roman"/>
          <w:sz w:val="24"/>
          <w:szCs w:val="24"/>
          <w:lang w:val="en-US"/>
        </w:rPr>
        <w:t>0]</w:t>
      </w:r>
      <w:r w:rsidR="00836C22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4.6.</w:t>
      </w:r>
      <w:r w:rsidRPr="00BF280F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Pr="00BF280F">
        <w:rPr>
          <w:rFonts w:ascii="Times New Roman" w:hAnsi="Times New Roman"/>
          <w:b/>
          <w:sz w:val="24"/>
          <w:szCs w:val="24"/>
        </w:rPr>
        <w:t xml:space="preserve"> весом ежедневных учебных комплектов в течение учебной недели</w:t>
      </w:r>
      <w:r w:rsidR="004066A5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806657" w:rsidRPr="00BF280F" w:rsidRDefault="00806657" w:rsidP="003F6D1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F280F">
        <w:rPr>
          <w:rFonts w:ascii="Times New Roman" w:hAnsi="Times New Roman"/>
          <w:sz w:val="24"/>
          <w:szCs w:val="24"/>
        </w:rPr>
        <w:lastRenderedPageBreak/>
        <w:t xml:space="preserve">Контроль за весом ежедневных учебный комплектов осуществляют классные наставники и группы помощников </w:t>
      </w:r>
      <w:r w:rsidR="002872E3" w:rsidRPr="00BF280F">
        <w:rPr>
          <w:rFonts w:ascii="Times New Roman" w:hAnsi="Times New Roman"/>
          <w:sz w:val="24"/>
          <w:szCs w:val="24"/>
        </w:rPr>
        <w:t xml:space="preserve">старших классов </w:t>
      </w:r>
      <w:r w:rsidR="002724E4" w:rsidRPr="002724E4">
        <w:rPr>
          <w:rFonts w:ascii="Times New Roman" w:hAnsi="Times New Roman"/>
          <w:sz w:val="24"/>
          <w:szCs w:val="24"/>
        </w:rPr>
        <w:t>[</w:t>
      </w:r>
      <w:r w:rsidR="003F6D1E">
        <w:rPr>
          <w:rFonts w:ascii="Times New Roman" w:hAnsi="Times New Roman"/>
          <w:sz w:val="24"/>
          <w:szCs w:val="24"/>
        </w:rPr>
        <w:t>45</w:t>
      </w:r>
      <w:r w:rsidR="002724E4" w:rsidRPr="002724E4">
        <w:rPr>
          <w:rFonts w:ascii="Times New Roman" w:hAnsi="Times New Roman"/>
          <w:sz w:val="24"/>
          <w:szCs w:val="24"/>
        </w:rPr>
        <w:t>]</w:t>
      </w:r>
      <w:r w:rsidR="00D917CB">
        <w:rPr>
          <w:rFonts w:ascii="Times New Roman" w:hAnsi="Times New Roman"/>
          <w:sz w:val="24"/>
          <w:szCs w:val="24"/>
        </w:rPr>
        <w:t>.</w:t>
      </w:r>
      <w:proofErr w:type="gramEnd"/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4.7.</w:t>
      </w:r>
      <w:r w:rsidRPr="00BF280F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Pr="00BF280F">
        <w:rPr>
          <w:rFonts w:ascii="Times New Roman" w:hAnsi="Times New Roman"/>
          <w:b/>
          <w:sz w:val="24"/>
          <w:szCs w:val="24"/>
        </w:rPr>
        <w:t xml:space="preserve"> соответствием сменной обуви требованиям профилактической детской обуви. </w:t>
      </w:r>
    </w:p>
    <w:p w:rsidR="002872E3" w:rsidRPr="00BF280F" w:rsidRDefault="002872E3" w:rsidP="00D91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Необходимость сменной обуви закреплено в локальных актах Лицея </w:t>
      </w:r>
      <w:r w:rsidR="002724E4" w:rsidRPr="002724E4">
        <w:rPr>
          <w:rFonts w:ascii="Times New Roman" w:hAnsi="Times New Roman"/>
          <w:sz w:val="24"/>
          <w:szCs w:val="24"/>
        </w:rPr>
        <w:t>[</w:t>
      </w:r>
      <w:r w:rsidR="00D917CB">
        <w:rPr>
          <w:rFonts w:ascii="Times New Roman" w:hAnsi="Times New Roman"/>
          <w:sz w:val="24"/>
          <w:szCs w:val="24"/>
        </w:rPr>
        <w:t>5</w:t>
      </w:r>
      <w:r w:rsidR="002724E4" w:rsidRPr="002724E4">
        <w:rPr>
          <w:rFonts w:ascii="Times New Roman" w:hAnsi="Times New Roman"/>
          <w:sz w:val="24"/>
          <w:szCs w:val="24"/>
        </w:rPr>
        <w:t>1</w:t>
      </w:r>
      <w:r w:rsidR="00D917CB">
        <w:rPr>
          <w:rFonts w:ascii="Times New Roman" w:hAnsi="Times New Roman"/>
          <w:sz w:val="24"/>
          <w:szCs w:val="24"/>
        </w:rPr>
        <w:t>-5</w:t>
      </w:r>
      <w:r w:rsidR="002724E4" w:rsidRPr="002724E4">
        <w:rPr>
          <w:rFonts w:ascii="Times New Roman" w:hAnsi="Times New Roman"/>
          <w:sz w:val="24"/>
          <w:szCs w:val="24"/>
        </w:rPr>
        <w:t>2]</w:t>
      </w:r>
      <w:r w:rsidRPr="00BF280F">
        <w:rPr>
          <w:rFonts w:ascii="Times New Roman" w:hAnsi="Times New Roman"/>
          <w:sz w:val="24"/>
          <w:szCs w:val="24"/>
        </w:rPr>
        <w:t>. Его соблюдение контролируют дежурные уч</w:t>
      </w:r>
      <w:r w:rsidR="00A021EB" w:rsidRPr="00BF280F">
        <w:rPr>
          <w:rFonts w:ascii="Times New Roman" w:hAnsi="Times New Roman"/>
          <w:sz w:val="24"/>
          <w:szCs w:val="24"/>
        </w:rPr>
        <w:t xml:space="preserve">ителя и дежурные </w:t>
      </w:r>
      <w:proofErr w:type="gramStart"/>
      <w:r w:rsidR="00A021EB" w:rsidRPr="00BF280F">
        <w:rPr>
          <w:rFonts w:ascii="Times New Roman" w:hAnsi="Times New Roman"/>
          <w:sz w:val="24"/>
          <w:szCs w:val="24"/>
        </w:rPr>
        <w:t>а</w:t>
      </w:r>
      <w:r w:rsidR="005973FD" w:rsidRPr="00BF280F">
        <w:rPr>
          <w:rFonts w:ascii="Times New Roman" w:hAnsi="Times New Roman"/>
          <w:sz w:val="24"/>
          <w:szCs w:val="24"/>
        </w:rPr>
        <w:t>дминистраци</w:t>
      </w:r>
      <w:r w:rsidR="001047C6" w:rsidRPr="00BF280F">
        <w:rPr>
          <w:rFonts w:ascii="Times New Roman" w:hAnsi="Times New Roman"/>
          <w:sz w:val="24"/>
          <w:szCs w:val="24"/>
        </w:rPr>
        <w:t>и</w:t>
      </w:r>
      <w:proofErr w:type="gramEnd"/>
      <w:r w:rsidR="001047C6" w:rsidRPr="00BF280F">
        <w:rPr>
          <w:rFonts w:ascii="Times New Roman" w:hAnsi="Times New Roman"/>
          <w:sz w:val="24"/>
          <w:szCs w:val="24"/>
        </w:rPr>
        <w:t xml:space="preserve"> дежурные классы.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</w:t>
      </w:r>
      <w:r w:rsidRPr="00BF280F">
        <w:rPr>
          <w:rFonts w:ascii="Times New Roman" w:hAnsi="Times New Roman"/>
          <w:b/>
          <w:sz w:val="24"/>
          <w:szCs w:val="24"/>
        </w:rPr>
        <w:tab/>
        <w:t>Деятельность по повышению уровня культуры здоровья как компонента общей культуры участников образовательного процесса.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5.1.</w:t>
      </w:r>
      <w:r w:rsidRPr="00BF280F">
        <w:rPr>
          <w:rFonts w:ascii="Times New Roman" w:hAnsi="Times New Roman"/>
          <w:b/>
          <w:sz w:val="24"/>
          <w:szCs w:val="24"/>
        </w:rPr>
        <w:tab/>
        <w:t>Формирование культуры здоровья  обучающихся, воспитанников на всех этапах их обучения (уроки здоровья, проектная и исследовательская деятельность, внеклассная работа и т.п.)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FC3429" w:rsidRDefault="00FC3429" w:rsidP="00D91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Для формирования культуры здоровья обучающихся проводятся тематические уроки, классные часы, дни здоровья, посещение музеев и ВУЗов медицинской направленности, исследовательская деятельность</w:t>
      </w:r>
      <w:r w:rsidR="000D68D5">
        <w:rPr>
          <w:rFonts w:ascii="Times New Roman" w:hAnsi="Times New Roman"/>
          <w:sz w:val="24"/>
          <w:szCs w:val="24"/>
        </w:rPr>
        <w:t xml:space="preserve"> согласно модели</w:t>
      </w:r>
      <w:r w:rsidRPr="00BF280F">
        <w:rPr>
          <w:rFonts w:ascii="Times New Roman" w:hAnsi="Times New Roman"/>
          <w:sz w:val="24"/>
          <w:szCs w:val="24"/>
        </w:rPr>
        <w:t xml:space="preserve"> </w:t>
      </w:r>
      <w:r w:rsidR="002724E4" w:rsidRPr="002724E4">
        <w:rPr>
          <w:rFonts w:ascii="Times New Roman" w:hAnsi="Times New Roman"/>
          <w:sz w:val="24"/>
          <w:szCs w:val="24"/>
        </w:rPr>
        <w:t>[</w:t>
      </w:r>
      <w:r w:rsidR="00D917CB">
        <w:rPr>
          <w:rFonts w:ascii="Times New Roman" w:hAnsi="Times New Roman"/>
          <w:sz w:val="24"/>
          <w:szCs w:val="24"/>
        </w:rPr>
        <w:t>35,36,44,6</w:t>
      </w:r>
      <w:r w:rsidR="002724E4" w:rsidRPr="002724E4">
        <w:rPr>
          <w:rFonts w:ascii="Times New Roman" w:hAnsi="Times New Roman"/>
          <w:sz w:val="24"/>
          <w:szCs w:val="24"/>
        </w:rPr>
        <w:t>0</w:t>
      </w:r>
      <w:r w:rsidR="00D917CB">
        <w:rPr>
          <w:rFonts w:ascii="Times New Roman" w:hAnsi="Times New Roman"/>
          <w:sz w:val="24"/>
          <w:szCs w:val="24"/>
        </w:rPr>
        <w:t>,7</w:t>
      </w:r>
      <w:r w:rsidR="002724E4" w:rsidRPr="002724E4">
        <w:rPr>
          <w:rFonts w:ascii="Times New Roman" w:hAnsi="Times New Roman"/>
          <w:sz w:val="24"/>
          <w:szCs w:val="24"/>
        </w:rPr>
        <w:t>7]</w:t>
      </w:r>
      <w:r w:rsidR="000D68D5">
        <w:rPr>
          <w:rFonts w:ascii="Times New Roman" w:hAnsi="Times New Roman"/>
          <w:sz w:val="24"/>
          <w:szCs w:val="24"/>
        </w:rPr>
        <w:t>.</w:t>
      </w:r>
    </w:p>
    <w:tbl>
      <w:tblPr>
        <w:tblW w:w="103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2976"/>
        <w:gridCol w:w="5776"/>
      </w:tblGrid>
      <w:tr w:rsidR="000D68D5" w:rsidRPr="00B42B22" w:rsidTr="001518BC">
        <w:trPr>
          <w:cantSplit/>
          <w:trHeight w:val="535"/>
          <w:tblHeader/>
        </w:trPr>
        <w:tc>
          <w:tcPr>
            <w:tcW w:w="1560" w:type="dxa"/>
          </w:tcPr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Уровень</w:t>
            </w:r>
          </w:p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здоровья</w:t>
            </w:r>
          </w:p>
        </w:tc>
        <w:tc>
          <w:tcPr>
            <w:tcW w:w="2976" w:type="dxa"/>
          </w:tcPr>
          <w:p w:rsidR="000D68D5" w:rsidRPr="000D68D5" w:rsidRDefault="000D68D5" w:rsidP="000D68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>Направления деятельности ОУ</w:t>
            </w:r>
          </w:p>
        </w:tc>
        <w:tc>
          <w:tcPr>
            <w:tcW w:w="5776" w:type="dxa"/>
          </w:tcPr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jc w:val="center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Программы и проекты лицея</w:t>
            </w:r>
          </w:p>
        </w:tc>
      </w:tr>
      <w:tr w:rsidR="000D68D5" w:rsidRPr="00B42B22" w:rsidTr="001518BC">
        <w:trPr>
          <w:cantSplit/>
          <w:trHeight w:val="1134"/>
          <w:tblHeader/>
        </w:trPr>
        <w:tc>
          <w:tcPr>
            <w:tcW w:w="1560" w:type="dxa"/>
            <w:textDirection w:val="btLr"/>
          </w:tcPr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113" w:right="113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 xml:space="preserve">СОМАТИЧЕСКИЙ (ФИЗИЧЕСКИЙ) </w:t>
            </w:r>
          </w:p>
        </w:tc>
        <w:tc>
          <w:tcPr>
            <w:tcW w:w="2976" w:type="dxa"/>
          </w:tcPr>
          <w:p w:rsidR="000D68D5" w:rsidRPr="000D68D5" w:rsidRDefault="000D68D5" w:rsidP="000D68D5">
            <w:pPr>
              <w:widowControl w:val="0"/>
              <w:numPr>
                <w:ilvl w:val="0"/>
                <w:numId w:val="22"/>
              </w:numPr>
              <w:suppressAutoHyphens/>
              <w:spacing w:after="0" w:line="240" w:lineRule="auto"/>
              <w:ind w:left="24" w:hanging="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 xml:space="preserve">деятельность по совершенствованию медицинского обслуживания;  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2"/>
              </w:numPr>
              <w:tabs>
                <w:tab w:val="left" w:pos="720"/>
              </w:tabs>
              <w:suppressAutoHyphens/>
              <w:spacing w:after="0" w:line="240" w:lineRule="auto"/>
              <w:ind w:left="24" w:hanging="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 xml:space="preserve">формирование </w:t>
            </w:r>
            <w:proofErr w:type="spellStart"/>
            <w:r w:rsidRPr="000D68D5">
              <w:rPr>
                <w:rFonts w:ascii="Times New Roman" w:hAnsi="Times New Roman"/>
                <w:sz w:val="20"/>
                <w:szCs w:val="20"/>
              </w:rPr>
              <w:t>здоровьесозидающего</w:t>
            </w:r>
            <w:proofErr w:type="spellEnd"/>
            <w:r w:rsidRPr="000D68D5">
              <w:rPr>
                <w:rFonts w:ascii="Times New Roman" w:hAnsi="Times New Roman"/>
                <w:sz w:val="20"/>
                <w:szCs w:val="20"/>
              </w:rPr>
              <w:t xml:space="preserve"> образовательного пространства;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2"/>
              </w:numPr>
              <w:suppressAutoHyphens/>
              <w:spacing w:after="0" w:line="240" w:lineRule="auto"/>
              <w:ind w:left="24" w:hanging="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>организация рационального питания;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2"/>
              </w:numPr>
              <w:suppressAutoHyphens/>
              <w:spacing w:after="0" w:line="240" w:lineRule="auto"/>
              <w:ind w:left="24" w:hanging="2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>физическое воспитание и двигательная активность обучающихся, воспитанников.</w:t>
            </w:r>
          </w:p>
          <w:p w:rsidR="000D68D5" w:rsidRPr="000D68D5" w:rsidRDefault="000D68D5" w:rsidP="000D6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6" w:type="dxa"/>
          </w:tcPr>
          <w:p w:rsidR="000D68D5" w:rsidRPr="000D68D5" w:rsidRDefault="000D68D5" w:rsidP="000D68D5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Проект </w:t>
            </w:r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«Школ</w:t>
            </w:r>
            <w:proofErr w:type="gramStart"/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а-</w:t>
            </w:r>
            <w:proofErr w:type="gramEnd"/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территория физического и эстетического комфорта»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5"/>
              </w:numPr>
              <w:tabs>
                <w:tab w:val="left" w:pos="478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оборудование и </w:t>
            </w:r>
            <w:proofErr w:type="spellStart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благоустойство</w:t>
            </w:r>
            <w:proofErr w:type="spellEnd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 помещений лицея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5"/>
              </w:numPr>
              <w:tabs>
                <w:tab w:val="left" w:pos="478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эстетическое оформление пришкольного участка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Проект </w:t>
            </w:r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«Начальное образование медицинской направленности как компонент профильного обучения»</w:t>
            </w: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. </w:t>
            </w:r>
          </w:p>
          <w:p w:rsidR="000D68D5" w:rsidRPr="000D68D5" w:rsidRDefault="000D68D5" w:rsidP="000D68D5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Основные продукты: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3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оборудованный кабинет «Сестринское дело»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3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учебные программы «Первая медицинская помощь», «Подготовка младшей медицинской сестры по уходу за больными»,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3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участие в международных и российских проектах Красного Креста, 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3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сотрудничество по обеспечению программ </w:t>
            </w:r>
            <w:proofErr w:type="spellStart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здоровьесбережения</w:t>
            </w:r>
            <w:proofErr w:type="spellEnd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 с Клинической больницей №122 им. Л.Г.Соколова, Педиатрической академией и кафедрой сестринского дела ФПК СЗГМУ им. И.И. Мечникова</w:t>
            </w:r>
          </w:p>
          <w:p w:rsidR="000D68D5" w:rsidRPr="000D68D5" w:rsidRDefault="000D68D5" w:rsidP="000D68D5">
            <w:pPr>
              <w:tabs>
                <w:tab w:val="left" w:pos="423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3. Проект </w:t>
            </w:r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«В движении – жизнь!»</w:t>
            </w: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7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подпроект</w:t>
            </w:r>
            <w:proofErr w:type="spellEnd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 «Школьная спартакиада как средство физического и духовного развития учащихся»,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7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образовательная программа «В движении – жизнь!» для учащихся 5-11 классов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7"/>
              </w:numPr>
              <w:tabs>
                <w:tab w:val="left" w:pos="42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занятия в Центре Адаптивной физической культуры, тренажерном зале, школьном стадионе </w:t>
            </w:r>
          </w:p>
          <w:p w:rsidR="000D68D5" w:rsidRPr="000D68D5" w:rsidRDefault="000D68D5" w:rsidP="000D68D5">
            <w:pPr>
              <w:tabs>
                <w:tab w:val="left" w:pos="423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D68D5" w:rsidRPr="00B42B22" w:rsidTr="001518BC">
        <w:trPr>
          <w:cantSplit/>
          <w:trHeight w:val="1134"/>
          <w:tblHeader/>
        </w:trPr>
        <w:tc>
          <w:tcPr>
            <w:tcW w:w="1560" w:type="dxa"/>
            <w:textDirection w:val="btLr"/>
          </w:tcPr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113" w:right="113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lastRenderedPageBreak/>
              <w:t>ПСИХИЧЕСКИЙ (СОЦИАЛЬНЫЙ)</w:t>
            </w:r>
          </w:p>
        </w:tc>
        <w:tc>
          <w:tcPr>
            <w:tcW w:w="2976" w:type="dxa"/>
          </w:tcPr>
          <w:p w:rsidR="000D68D5" w:rsidRPr="000D68D5" w:rsidRDefault="000D68D5" w:rsidP="000D68D5">
            <w:pPr>
              <w:numPr>
                <w:ilvl w:val="0"/>
                <w:numId w:val="28"/>
              </w:numPr>
              <w:tabs>
                <w:tab w:val="left" w:pos="52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0D6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здоровьесозидающий</w:t>
            </w:r>
            <w:proofErr w:type="spellEnd"/>
            <w:r w:rsidRPr="000D6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характер образовательного процесса.</w:t>
            </w:r>
          </w:p>
          <w:p w:rsidR="000D68D5" w:rsidRPr="000D68D5" w:rsidRDefault="000D68D5" w:rsidP="000D68D5">
            <w:pPr>
              <w:numPr>
                <w:ilvl w:val="0"/>
                <w:numId w:val="28"/>
              </w:numPr>
              <w:tabs>
                <w:tab w:val="left" w:pos="52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D68D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деятельность по сопровождению обучающихся, воспитанников, ослабленных наиболее распространенными, в том числе социально обусловленными болезнями детей и подростков. </w:t>
            </w:r>
          </w:p>
          <w:p w:rsidR="000D68D5" w:rsidRPr="000D68D5" w:rsidRDefault="000D68D5" w:rsidP="000D6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6" w:type="dxa"/>
          </w:tcPr>
          <w:p w:rsidR="000D68D5" w:rsidRPr="000D68D5" w:rsidRDefault="000D68D5" w:rsidP="000D68D5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423"/>
              </w:tabs>
              <w:suppressAutoHyphens/>
              <w:spacing w:after="0" w:line="240" w:lineRule="auto"/>
              <w:ind w:left="0" w:hanging="47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Программа психолого-педагогического сопровождения учащихся,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423"/>
              </w:tabs>
              <w:suppressAutoHyphens/>
              <w:spacing w:after="0" w:line="240" w:lineRule="auto"/>
              <w:ind w:left="0" w:hanging="47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Сказкотерапия</w:t>
            </w:r>
            <w:proofErr w:type="spellEnd"/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423"/>
              </w:tabs>
              <w:suppressAutoHyphens/>
              <w:spacing w:after="0" w:line="240" w:lineRule="auto"/>
              <w:ind w:left="0" w:hanging="47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Образовательные технологии урока и внеурочной деятельности, направленные на создание эмоционального комфорта, взаимопонимания и диалога.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423"/>
              </w:tabs>
              <w:suppressAutoHyphens/>
              <w:spacing w:after="0" w:line="240" w:lineRule="auto"/>
              <w:ind w:left="0" w:hanging="47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Инновационный проект «</w:t>
            </w:r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Разработка и реализация индивидуальных и групповых профилактических и коррекционных оздоровительных программ школьника</w:t>
            </w: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423"/>
              </w:tabs>
              <w:suppressAutoHyphens/>
              <w:spacing w:after="0" w:line="240" w:lineRule="auto"/>
              <w:ind w:left="0" w:hanging="47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Программа «Оздоровительная дыхательная гимнастика с использованием метода биологической обратной связи»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9"/>
              </w:numPr>
              <w:tabs>
                <w:tab w:val="clear" w:pos="720"/>
                <w:tab w:val="num" w:pos="0"/>
                <w:tab w:val="left" w:pos="423"/>
              </w:tabs>
              <w:suppressAutoHyphens/>
              <w:spacing w:after="0" w:line="240" w:lineRule="auto"/>
              <w:ind w:left="0" w:hanging="47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 xml:space="preserve">Проект «Маршруты здоровья – дороги успешного развития школьника» </w:t>
            </w:r>
          </w:p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0D68D5" w:rsidRPr="00B42B22" w:rsidTr="001518BC">
        <w:trPr>
          <w:cantSplit/>
          <w:trHeight w:val="2452"/>
          <w:tblHeader/>
        </w:trPr>
        <w:tc>
          <w:tcPr>
            <w:tcW w:w="1560" w:type="dxa"/>
            <w:textDirection w:val="btLr"/>
          </w:tcPr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113" w:right="113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ДУХОВНО-НРАВСТВЕННЫЙ</w:t>
            </w:r>
          </w:p>
        </w:tc>
        <w:tc>
          <w:tcPr>
            <w:tcW w:w="2976" w:type="dxa"/>
          </w:tcPr>
          <w:p w:rsidR="000D68D5" w:rsidRPr="000D68D5" w:rsidRDefault="000D68D5" w:rsidP="000D68D5">
            <w:pPr>
              <w:widowControl w:val="0"/>
              <w:numPr>
                <w:ilvl w:val="0"/>
                <w:numId w:val="29"/>
              </w:numPr>
              <w:tabs>
                <w:tab w:val="left" w:pos="506"/>
              </w:tabs>
              <w:suppressAutoHyphens/>
              <w:spacing w:after="0" w:line="240" w:lineRule="auto"/>
              <w:ind w:left="41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>деятельность по повышению уровня культуры здоровья как компонента общей культуры участников образовательного процесса.</w:t>
            </w:r>
          </w:p>
          <w:p w:rsidR="000D68D5" w:rsidRPr="000D68D5" w:rsidRDefault="000D68D5" w:rsidP="000D68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6" w:type="dxa"/>
          </w:tcPr>
          <w:p w:rsidR="000D68D5" w:rsidRPr="000D68D5" w:rsidRDefault="000D68D5" w:rsidP="000D68D5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0"/>
                <w:tab w:val="left" w:pos="46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Проект «</w:t>
            </w:r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Воспитательный, духовно-нравственный компонент </w:t>
            </w:r>
            <w:proofErr w:type="spellStart"/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здоровьесбережения</w:t>
            </w:r>
            <w:proofErr w:type="spellEnd"/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в школе</w:t>
            </w: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4"/>
              </w:numPr>
              <w:tabs>
                <w:tab w:val="left" w:pos="46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Целевая программа «Патриотическое и духовно-нравственное развитие и воспитание учащихся лицея №623 им. И.П. Павлова»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4"/>
              </w:numPr>
              <w:tabs>
                <w:tab w:val="left" w:pos="46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музеи «Подвиг милосердия» и «Комната семьи И.П.Павлова».</w:t>
            </w:r>
          </w:p>
          <w:p w:rsidR="000D68D5" w:rsidRPr="000D68D5" w:rsidRDefault="000D68D5" w:rsidP="000D68D5">
            <w:pPr>
              <w:widowControl w:val="0"/>
              <w:numPr>
                <w:ilvl w:val="0"/>
                <w:numId w:val="24"/>
              </w:numPr>
              <w:tabs>
                <w:tab w:val="left" w:pos="46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Георгиевская дружина</w:t>
            </w:r>
          </w:p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2. Проект «</w:t>
            </w:r>
            <w:proofErr w:type="spellStart"/>
            <w:r w:rsidRPr="000D68D5">
              <w:rPr>
                <w:rFonts w:ascii="Times New Roman" w:hAnsi="Times New Roman" w:cs="Times New Roman"/>
                <w:b/>
              </w:rPr>
              <w:t>Экостиль</w:t>
            </w:r>
            <w:proofErr w:type="spellEnd"/>
            <w:r w:rsidRPr="000D68D5">
              <w:rPr>
                <w:rFonts w:ascii="Times New Roman" w:hAnsi="Times New Roman" w:cs="Times New Roman"/>
                <w:b/>
              </w:rPr>
              <w:t xml:space="preserve"> жизни школьника – основа нравственного здоровья</w:t>
            </w:r>
            <w:r w:rsidRPr="000D68D5">
              <w:rPr>
                <w:rFonts w:ascii="Times New Roman" w:hAnsi="Times New Roman" w:cs="Times New Roman"/>
              </w:rPr>
              <w:t>»</w:t>
            </w:r>
          </w:p>
          <w:p w:rsidR="000D68D5" w:rsidRPr="000D68D5" w:rsidRDefault="000D68D5" w:rsidP="000D68D5">
            <w:pPr>
              <w:pStyle w:val="11"/>
              <w:numPr>
                <w:ilvl w:val="0"/>
                <w:numId w:val="26"/>
              </w:numPr>
              <w:tabs>
                <w:tab w:val="left" w:pos="459"/>
              </w:tabs>
              <w:spacing w:before="0" w:beforeAutospacing="0" w:after="0" w:afterAutospacing="0"/>
              <w:ind w:left="0" w:right="0" w:firstLine="0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школьная газета «</w:t>
            </w:r>
            <w:proofErr w:type="spellStart"/>
            <w:r w:rsidRPr="000D68D5">
              <w:rPr>
                <w:rFonts w:ascii="Times New Roman" w:hAnsi="Times New Roman" w:cs="Times New Roman"/>
              </w:rPr>
              <w:t>Экостиль</w:t>
            </w:r>
            <w:proofErr w:type="spellEnd"/>
            <w:r w:rsidRPr="000D68D5">
              <w:rPr>
                <w:rFonts w:ascii="Times New Roman" w:hAnsi="Times New Roman" w:cs="Times New Roman"/>
              </w:rPr>
              <w:t>»</w:t>
            </w:r>
          </w:p>
          <w:p w:rsidR="000D68D5" w:rsidRPr="000D68D5" w:rsidRDefault="000D68D5" w:rsidP="000D68D5">
            <w:pPr>
              <w:pStyle w:val="11"/>
              <w:numPr>
                <w:ilvl w:val="0"/>
                <w:numId w:val="26"/>
              </w:numPr>
              <w:tabs>
                <w:tab w:val="left" w:pos="459"/>
              </w:tabs>
              <w:spacing w:before="0" w:beforeAutospacing="0" w:after="0" w:afterAutospacing="0"/>
              <w:ind w:left="0" w:right="0" w:firstLine="0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конкурс «</w:t>
            </w:r>
            <w:proofErr w:type="spellStart"/>
            <w:r w:rsidRPr="000D68D5">
              <w:rPr>
                <w:rFonts w:ascii="Times New Roman" w:hAnsi="Times New Roman" w:cs="Times New Roman"/>
              </w:rPr>
              <w:t>Эко-патруль</w:t>
            </w:r>
            <w:proofErr w:type="spellEnd"/>
            <w:r w:rsidRPr="000D68D5">
              <w:rPr>
                <w:rFonts w:ascii="Times New Roman" w:hAnsi="Times New Roman" w:cs="Times New Roman"/>
              </w:rPr>
              <w:t>»</w:t>
            </w:r>
          </w:p>
          <w:p w:rsidR="000D68D5" w:rsidRPr="000D68D5" w:rsidRDefault="000D68D5" w:rsidP="000D68D5">
            <w:pPr>
              <w:pStyle w:val="11"/>
              <w:numPr>
                <w:ilvl w:val="0"/>
                <w:numId w:val="26"/>
              </w:numPr>
              <w:tabs>
                <w:tab w:val="left" w:pos="459"/>
              </w:tabs>
              <w:spacing w:before="0" w:beforeAutospacing="0" w:after="0" w:afterAutospacing="0"/>
              <w:ind w:left="0" w:right="0" w:firstLine="0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сборник работ учащихся и педагогов  «Экологические сказки»</w:t>
            </w:r>
          </w:p>
          <w:p w:rsidR="000D68D5" w:rsidRPr="000D68D5" w:rsidRDefault="000D68D5" w:rsidP="000D68D5">
            <w:pPr>
              <w:tabs>
                <w:tab w:val="left" w:pos="460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D68D5">
              <w:rPr>
                <w:rFonts w:ascii="Times New Roman" w:hAnsi="Times New Roman"/>
                <w:sz w:val="20"/>
                <w:szCs w:val="20"/>
              </w:rPr>
              <w:t xml:space="preserve">3. Образовательная </w:t>
            </w: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программа «</w:t>
            </w:r>
            <w:r w:rsidRPr="000D68D5">
              <w:rPr>
                <w:rFonts w:ascii="Times New Roman" w:hAnsi="Times New Roman"/>
                <w:b/>
                <w:bCs/>
                <w:sz w:val="20"/>
                <w:szCs w:val="20"/>
              </w:rPr>
              <w:t>Формирование здорового образа жизни старшеклассников в процессе изучения естественнонаучных дисциплин</w:t>
            </w:r>
            <w:r w:rsidRPr="000D68D5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 xml:space="preserve">4. Целевая программа </w:t>
            </w:r>
            <w:r w:rsidRPr="000D68D5">
              <w:rPr>
                <w:rFonts w:ascii="Times New Roman" w:hAnsi="Times New Roman" w:cs="Times New Roman"/>
                <w:b/>
              </w:rPr>
              <w:t xml:space="preserve">«Профилактика </w:t>
            </w:r>
            <w:proofErr w:type="spellStart"/>
            <w:r w:rsidRPr="000D68D5">
              <w:rPr>
                <w:rFonts w:ascii="Times New Roman" w:hAnsi="Times New Roman" w:cs="Times New Roman"/>
                <w:b/>
              </w:rPr>
              <w:t>наркозависимости</w:t>
            </w:r>
            <w:proofErr w:type="spellEnd"/>
            <w:r w:rsidRPr="000D68D5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0D68D5">
              <w:rPr>
                <w:rFonts w:ascii="Times New Roman" w:hAnsi="Times New Roman" w:cs="Times New Roman"/>
                <w:b/>
              </w:rPr>
              <w:t>табакокурения</w:t>
            </w:r>
            <w:proofErr w:type="spellEnd"/>
            <w:r w:rsidRPr="000D68D5">
              <w:rPr>
                <w:rFonts w:ascii="Times New Roman" w:hAnsi="Times New Roman" w:cs="Times New Roman"/>
                <w:b/>
              </w:rPr>
              <w:t xml:space="preserve"> и других видов </w:t>
            </w:r>
            <w:proofErr w:type="spellStart"/>
            <w:r w:rsidRPr="000D68D5">
              <w:rPr>
                <w:rFonts w:ascii="Times New Roman" w:hAnsi="Times New Roman" w:cs="Times New Roman"/>
                <w:b/>
              </w:rPr>
              <w:t>девиантного</w:t>
            </w:r>
            <w:proofErr w:type="spellEnd"/>
            <w:r w:rsidRPr="000D68D5">
              <w:rPr>
                <w:rFonts w:ascii="Times New Roman" w:hAnsi="Times New Roman" w:cs="Times New Roman"/>
                <w:b/>
              </w:rPr>
              <w:t xml:space="preserve"> поведения»</w:t>
            </w:r>
          </w:p>
          <w:p w:rsidR="000D68D5" w:rsidRPr="000D68D5" w:rsidRDefault="000D68D5" w:rsidP="000D68D5">
            <w:pPr>
              <w:pStyle w:val="11"/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</w:rPr>
            </w:pPr>
            <w:r w:rsidRPr="000D68D5">
              <w:rPr>
                <w:rFonts w:ascii="Times New Roman" w:hAnsi="Times New Roman" w:cs="Times New Roman"/>
              </w:rPr>
              <w:t>5. Целевая программа «</w:t>
            </w:r>
            <w:r w:rsidRPr="000D68D5">
              <w:rPr>
                <w:rFonts w:ascii="Times New Roman" w:hAnsi="Times New Roman" w:cs="Times New Roman"/>
                <w:b/>
              </w:rPr>
              <w:t>Формирование толерантного поведения в лицее</w:t>
            </w:r>
            <w:r w:rsidRPr="000D68D5">
              <w:rPr>
                <w:rFonts w:ascii="Times New Roman" w:hAnsi="Times New Roman" w:cs="Times New Roman"/>
              </w:rPr>
              <w:t>»</w:t>
            </w:r>
          </w:p>
          <w:p w:rsidR="000D68D5" w:rsidRPr="000D68D5" w:rsidRDefault="000D68D5" w:rsidP="000D68D5">
            <w:pPr>
              <w:pStyle w:val="11"/>
              <w:tabs>
                <w:tab w:val="left" w:pos="459"/>
              </w:tabs>
              <w:spacing w:before="0" w:beforeAutospacing="0" w:after="0" w:afterAutospacing="0"/>
              <w:ind w:left="0" w:right="0"/>
              <w:rPr>
                <w:rFonts w:ascii="Times New Roman" w:hAnsi="Times New Roman" w:cs="Times New Roman"/>
              </w:rPr>
            </w:pPr>
          </w:p>
        </w:tc>
      </w:tr>
    </w:tbl>
    <w:p w:rsidR="000D68D5" w:rsidRPr="00BF280F" w:rsidRDefault="000D68D5" w:rsidP="00BF28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5.2.</w:t>
      </w:r>
      <w:r w:rsidRPr="00BF280F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Проведение массовых мероприятий (конкурсов, конференций, праздников и т.п.), в т.ч. художественного творчества детей</w:t>
      </w:r>
      <w:r w:rsidR="004066A5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FC3429" w:rsidRPr="00B803C4" w:rsidRDefault="00FC3429" w:rsidP="00D917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Лицеисты участвуют в массовых мероприятиях районного, городского, международного масштаба, посвященных вопросам здоровому образу жизни </w:t>
      </w:r>
      <w:r w:rsidR="00B803C4" w:rsidRPr="00B803C4">
        <w:rPr>
          <w:rFonts w:ascii="Times New Roman" w:hAnsi="Times New Roman"/>
          <w:sz w:val="24"/>
          <w:szCs w:val="24"/>
        </w:rPr>
        <w:t>[</w:t>
      </w:r>
      <w:r w:rsidR="00D917CB">
        <w:rPr>
          <w:rFonts w:ascii="Times New Roman" w:hAnsi="Times New Roman"/>
          <w:sz w:val="24"/>
          <w:szCs w:val="24"/>
        </w:rPr>
        <w:t>42,4</w:t>
      </w:r>
      <w:r w:rsidR="00B803C4" w:rsidRPr="00B803C4">
        <w:rPr>
          <w:rFonts w:ascii="Times New Roman" w:hAnsi="Times New Roman"/>
          <w:sz w:val="24"/>
          <w:szCs w:val="24"/>
        </w:rPr>
        <w:t>8].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5.3.</w:t>
      </w:r>
      <w:r w:rsidRPr="00BF280F">
        <w:rPr>
          <w:rFonts w:ascii="Times New Roman" w:hAnsi="Times New Roman"/>
          <w:b/>
          <w:sz w:val="24"/>
          <w:szCs w:val="24"/>
        </w:rPr>
        <w:tab/>
        <w:t>Оформление образовательного пространства наглядной агитацией по вопросам формирования здорового образа жизни детей и подростков</w:t>
      </w:r>
      <w:r w:rsidR="004066A5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FC3429" w:rsidRPr="00BF280F" w:rsidRDefault="00FC3429" w:rsidP="000726BA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Служба здоровья в лицее ведет активную работу по пропаганде здорового образа жизни среди учащихся</w:t>
      </w:r>
      <w:r w:rsidR="000726BA">
        <w:rPr>
          <w:rFonts w:ascii="Times New Roman" w:hAnsi="Times New Roman"/>
          <w:sz w:val="24"/>
          <w:szCs w:val="24"/>
        </w:rPr>
        <w:t xml:space="preserve">: </w:t>
      </w:r>
      <w:r w:rsidR="000D68D5" w:rsidRPr="00BF280F">
        <w:rPr>
          <w:rFonts w:ascii="Times New Roman" w:hAnsi="Times New Roman"/>
          <w:bCs/>
          <w:sz w:val="24"/>
          <w:szCs w:val="24"/>
        </w:rPr>
        <w:t>Георгиевский отряд</w:t>
      </w:r>
      <w:r w:rsidR="000D68D5" w:rsidRPr="00BF280F">
        <w:rPr>
          <w:rFonts w:ascii="Times New Roman" w:hAnsi="Times New Roman"/>
          <w:sz w:val="24"/>
          <w:szCs w:val="24"/>
        </w:rPr>
        <w:t xml:space="preserve">, </w:t>
      </w:r>
      <w:r w:rsidR="000D68D5" w:rsidRPr="00BF280F">
        <w:rPr>
          <w:rFonts w:ascii="Times New Roman" w:hAnsi="Times New Roman"/>
          <w:bCs/>
          <w:sz w:val="24"/>
          <w:szCs w:val="24"/>
        </w:rPr>
        <w:t>Волонтерское движение</w:t>
      </w:r>
      <w:r w:rsidR="000726BA">
        <w:rPr>
          <w:rFonts w:ascii="Times New Roman" w:hAnsi="Times New Roman"/>
          <w:bCs/>
          <w:sz w:val="24"/>
          <w:szCs w:val="24"/>
        </w:rPr>
        <w:t xml:space="preserve"> </w:t>
      </w:r>
      <w:r w:rsidR="00B803C4" w:rsidRPr="00B803C4">
        <w:rPr>
          <w:rFonts w:ascii="Times New Roman" w:hAnsi="Times New Roman"/>
          <w:bCs/>
          <w:sz w:val="24"/>
          <w:szCs w:val="24"/>
        </w:rPr>
        <w:t>[</w:t>
      </w:r>
      <w:r w:rsidR="00B803C4">
        <w:rPr>
          <w:rFonts w:ascii="Times New Roman" w:hAnsi="Times New Roman"/>
          <w:bCs/>
          <w:sz w:val="24"/>
          <w:szCs w:val="24"/>
        </w:rPr>
        <w:t>43,46,</w:t>
      </w:r>
      <w:r w:rsidR="000726BA">
        <w:rPr>
          <w:rFonts w:ascii="Times New Roman" w:hAnsi="Times New Roman"/>
          <w:bCs/>
          <w:sz w:val="24"/>
          <w:szCs w:val="24"/>
        </w:rPr>
        <w:t>5</w:t>
      </w:r>
      <w:r w:rsidR="00B803C4" w:rsidRPr="00B803C4">
        <w:rPr>
          <w:rFonts w:ascii="Times New Roman" w:hAnsi="Times New Roman"/>
          <w:bCs/>
          <w:sz w:val="24"/>
          <w:szCs w:val="24"/>
        </w:rPr>
        <w:t>8]</w:t>
      </w:r>
      <w:r w:rsidR="000D68D5">
        <w:rPr>
          <w:rFonts w:ascii="Times New Roman" w:hAnsi="Times New Roman"/>
          <w:bCs/>
          <w:sz w:val="24"/>
          <w:szCs w:val="24"/>
        </w:rPr>
        <w:t>.</w:t>
      </w:r>
    </w:p>
    <w:p w:rsidR="004066A5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</w:t>
      </w:r>
      <w:r w:rsidR="004066A5">
        <w:rPr>
          <w:rFonts w:ascii="Times New Roman" w:hAnsi="Times New Roman"/>
          <w:b/>
          <w:sz w:val="24"/>
          <w:szCs w:val="24"/>
        </w:rPr>
        <w:t>4</w:t>
      </w:r>
      <w:r w:rsidRPr="00BF280F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ab/>
        <w:t>Совместные детско-родительские мероприятия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1D7820" w:rsidRPr="006C2CC3" w:rsidRDefault="001D7820" w:rsidP="000726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lastRenderedPageBreak/>
        <w:t xml:space="preserve">В работу по сохранению и укреплению здоровья учащихся включены родители. Поводятся совместные мероприятия: </w:t>
      </w:r>
      <w:proofErr w:type="gramStart"/>
      <w:r w:rsidRPr="00BF280F">
        <w:rPr>
          <w:rFonts w:ascii="Times New Roman" w:hAnsi="Times New Roman"/>
          <w:sz w:val="24"/>
          <w:szCs w:val="24"/>
        </w:rPr>
        <w:t>«Веселые старты», «Папа, мама,</w:t>
      </w:r>
      <w:r w:rsidR="00EE667A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>я</w:t>
      </w:r>
      <w:r w:rsidR="00EE667A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>-</w:t>
      </w:r>
      <w:r w:rsidR="00EE667A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 xml:space="preserve">спортивная семья», «Русские праздники» и т.д. </w:t>
      </w:r>
      <w:r w:rsidR="006C2CC3" w:rsidRPr="006C2CC3">
        <w:rPr>
          <w:rFonts w:ascii="Times New Roman" w:hAnsi="Times New Roman"/>
          <w:sz w:val="24"/>
          <w:szCs w:val="24"/>
        </w:rPr>
        <w:t>[</w:t>
      </w:r>
      <w:r w:rsidR="00BC1B12" w:rsidRPr="00BF280F">
        <w:rPr>
          <w:rFonts w:ascii="Times New Roman" w:hAnsi="Times New Roman"/>
          <w:sz w:val="24"/>
          <w:szCs w:val="24"/>
        </w:rPr>
        <w:t xml:space="preserve">58, </w:t>
      </w:r>
      <w:r w:rsidR="009B465C" w:rsidRPr="009B465C">
        <w:rPr>
          <w:rFonts w:ascii="Times New Roman" w:hAnsi="Times New Roman"/>
          <w:sz w:val="24"/>
          <w:szCs w:val="24"/>
        </w:rPr>
        <w:t>59,</w:t>
      </w:r>
      <w:r w:rsidR="00BC1B12" w:rsidRPr="00BF280F">
        <w:rPr>
          <w:rFonts w:ascii="Times New Roman" w:hAnsi="Times New Roman"/>
          <w:sz w:val="24"/>
          <w:szCs w:val="24"/>
        </w:rPr>
        <w:t>10</w:t>
      </w:r>
      <w:r w:rsidR="009B465C" w:rsidRPr="009B465C">
        <w:rPr>
          <w:rFonts w:ascii="Times New Roman" w:hAnsi="Times New Roman"/>
          <w:sz w:val="24"/>
          <w:szCs w:val="24"/>
        </w:rPr>
        <w:t>1</w:t>
      </w:r>
      <w:r w:rsidR="006C2CC3" w:rsidRPr="006C2CC3">
        <w:rPr>
          <w:rFonts w:ascii="Times New Roman" w:hAnsi="Times New Roman"/>
          <w:sz w:val="24"/>
          <w:szCs w:val="24"/>
        </w:rPr>
        <w:t>].</w:t>
      </w:r>
      <w:proofErr w:type="gramEnd"/>
    </w:p>
    <w:p w:rsidR="002148DF" w:rsidRPr="00BF280F" w:rsidRDefault="00FC69A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</w:t>
      </w:r>
      <w:r w:rsidR="004066A5">
        <w:rPr>
          <w:rFonts w:ascii="Times New Roman" w:hAnsi="Times New Roman"/>
          <w:b/>
          <w:sz w:val="24"/>
          <w:szCs w:val="24"/>
        </w:rPr>
        <w:t>5</w:t>
      </w:r>
      <w:r w:rsidRPr="00BF280F">
        <w:rPr>
          <w:rFonts w:ascii="Times New Roman" w:hAnsi="Times New Roman"/>
          <w:b/>
          <w:sz w:val="24"/>
          <w:szCs w:val="24"/>
        </w:rPr>
        <w:t xml:space="preserve">. </w:t>
      </w:r>
      <w:r w:rsidR="002148DF" w:rsidRPr="00BF280F">
        <w:rPr>
          <w:rFonts w:ascii="Times New Roman" w:hAnsi="Times New Roman"/>
          <w:b/>
          <w:sz w:val="24"/>
          <w:szCs w:val="24"/>
        </w:rPr>
        <w:t>Проведение тематических мероприятий для родителей (лекций, семинаров, консультаций и т.п.)</w:t>
      </w:r>
      <w:r w:rsidR="004066A5">
        <w:rPr>
          <w:rFonts w:ascii="Times New Roman" w:hAnsi="Times New Roman"/>
          <w:b/>
          <w:sz w:val="24"/>
          <w:szCs w:val="24"/>
        </w:rPr>
        <w:t>.</w:t>
      </w:r>
    </w:p>
    <w:p w:rsidR="000726BA" w:rsidRDefault="00EE667A" w:rsidP="000726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лицее работает родительски </w:t>
      </w:r>
      <w:r w:rsidR="001D7820" w:rsidRPr="00BF280F">
        <w:rPr>
          <w:rFonts w:ascii="Times New Roman" w:hAnsi="Times New Roman"/>
          <w:sz w:val="24"/>
          <w:szCs w:val="24"/>
        </w:rPr>
        <w:t xml:space="preserve">всеобуч. Темы лекций для родителей: </w:t>
      </w:r>
      <w:r w:rsidRPr="00BF280F">
        <w:rPr>
          <w:rFonts w:ascii="Times New Roman" w:hAnsi="Times New Roman"/>
          <w:sz w:val="24"/>
          <w:szCs w:val="24"/>
        </w:rPr>
        <w:t>«</w:t>
      </w:r>
      <w:r w:rsidR="001D7820" w:rsidRPr="00BF280F">
        <w:rPr>
          <w:rFonts w:ascii="Times New Roman" w:hAnsi="Times New Roman"/>
          <w:sz w:val="24"/>
          <w:szCs w:val="24"/>
        </w:rPr>
        <w:t>Медицинское сопровождение ребенка</w:t>
      </w:r>
      <w:r w:rsidRPr="00BF280F">
        <w:rPr>
          <w:rFonts w:ascii="Times New Roman" w:hAnsi="Times New Roman"/>
          <w:sz w:val="24"/>
          <w:szCs w:val="24"/>
        </w:rPr>
        <w:t>»</w:t>
      </w:r>
      <w:r w:rsidR="001D7820" w:rsidRPr="00BF280F">
        <w:rPr>
          <w:rFonts w:ascii="Times New Roman" w:hAnsi="Times New Roman"/>
          <w:sz w:val="24"/>
          <w:szCs w:val="24"/>
        </w:rPr>
        <w:t xml:space="preserve">, </w:t>
      </w:r>
      <w:r w:rsidRPr="00BF280F">
        <w:rPr>
          <w:rFonts w:ascii="Times New Roman" w:hAnsi="Times New Roman"/>
          <w:sz w:val="24"/>
          <w:szCs w:val="24"/>
        </w:rPr>
        <w:t>«</w:t>
      </w:r>
      <w:r w:rsidR="001D7820" w:rsidRPr="00BF280F">
        <w:rPr>
          <w:rFonts w:ascii="Times New Roman" w:hAnsi="Times New Roman"/>
          <w:sz w:val="24"/>
          <w:szCs w:val="24"/>
        </w:rPr>
        <w:t>Наркомания</w:t>
      </w:r>
      <w:r w:rsidRPr="00BF280F">
        <w:rPr>
          <w:rFonts w:ascii="Times New Roman" w:hAnsi="Times New Roman"/>
          <w:sz w:val="24"/>
          <w:szCs w:val="24"/>
        </w:rPr>
        <w:t>»</w:t>
      </w:r>
      <w:r w:rsidR="001D7820" w:rsidRPr="00BF280F">
        <w:rPr>
          <w:rFonts w:ascii="Times New Roman" w:hAnsi="Times New Roman"/>
          <w:sz w:val="24"/>
          <w:szCs w:val="24"/>
        </w:rPr>
        <w:t xml:space="preserve">, </w:t>
      </w:r>
      <w:r w:rsidRPr="00BF280F">
        <w:rPr>
          <w:rFonts w:ascii="Times New Roman" w:hAnsi="Times New Roman"/>
          <w:sz w:val="24"/>
          <w:szCs w:val="24"/>
        </w:rPr>
        <w:t>«</w:t>
      </w:r>
      <w:r w:rsidR="001D7820" w:rsidRPr="00BF280F">
        <w:rPr>
          <w:rFonts w:ascii="Times New Roman" w:hAnsi="Times New Roman"/>
          <w:sz w:val="24"/>
          <w:szCs w:val="24"/>
        </w:rPr>
        <w:t>Курение</w:t>
      </w:r>
      <w:r w:rsidRPr="00BF280F">
        <w:rPr>
          <w:rFonts w:ascii="Times New Roman" w:hAnsi="Times New Roman"/>
          <w:sz w:val="24"/>
          <w:szCs w:val="24"/>
        </w:rPr>
        <w:t>»</w:t>
      </w:r>
      <w:r w:rsidR="001D7820" w:rsidRPr="00BF280F">
        <w:rPr>
          <w:rFonts w:ascii="Times New Roman" w:hAnsi="Times New Roman"/>
          <w:sz w:val="24"/>
          <w:szCs w:val="24"/>
        </w:rPr>
        <w:t xml:space="preserve">, </w:t>
      </w:r>
      <w:r w:rsidRPr="00BF280F">
        <w:rPr>
          <w:rFonts w:ascii="Times New Roman" w:hAnsi="Times New Roman"/>
          <w:sz w:val="24"/>
          <w:szCs w:val="24"/>
        </w:rPr>
        <w:t>«</w:t>
      </w:r>
      <w:r w:rsidR="001D7820" w:rsidRPr="00BF280F">
        <w:rPr>
          <w:rFonts w:ascii="Times New Roman" w:hAnsi="Times New Roman"/>
          <w:sz w:val="24"/>
          <w:szCs w:val="24"/>
        </w:rPr>
        <w:t>Социальные опасности</w:t>
      </w:r>
      <w:r w:rsidRPr="00BF280F">
        <w:rPr>
          <w:rFonts w:ascii="Times New Roman" w:hAnsi="Times New Roman"/>
          <w:sz w:val="24"/>
          <w:szCs w:val="24"/>
        </w:rPr>
        <w:t>»</w:t>
      </w:r>
      <w:r w:rsidR="001D7820" w:rsidRPr="00BF280F">
        <w:rPr>
          <w:rFonts w:ascii="Times New Roman" w:hAnsi="Times New Roman"/>
          <w:sz w:val="24"/>
          <w:szCs w:val="24"/>
        </w:rPr>
        <w:t xml:space="preserve"> </w:t>
      </w:r>
      <w:r w:rsidR="009B465C" w:rsidRPr="009B465C">
        <w:rPr>
          <w:rFonts w:ascii="Times New Roman" w:hAnsi="Times New Roman"/>
          <w:sz w:val="24"/>
          <w:szCs w:val="24"/>
        </w:rPr>
        <w:t>[</w:t>
      </w:r>
      <w:r w:rsidR="000726BA">
        <w:rPr>
          <w:rFonts w:ascii="Times New Roman" w:hAnsi="Times New Roman"/>
          <w:sz w:val="24"/>
          <w:szCs w:val="24"/>
        </w:rPr>
        <w:t>5</w:t>
      </w:r>
      <w:r w:rsidR="009B465C" w:rsidRPr="009B465C">
        <w:rPr>
          <w:rFonts w:ascii="Times New Roman" w:hAnsi="Times New Roman"/>
          <w:sz w:val="24"/>
          <w:szCs w:val="24"/>
        </w:rPr>
        <w:t>5]</w:t>
      </w:r>
      <w:r w:rsidR="000726BA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0726BA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5.</w:t>
      </w:r>
      <w:r w:rsidR="004066A5">
        <w:rPr>
          <w:rFonts w:ascii="Times New Roman" w:hAnsi="Times New Roman"/>
          <w:b/>
          <w:sz w:val="24"/>
          <w:szCs w:val="24"/>
        </w:rPr>
        <w:t>6</w:t>
      </w:r>
      <w:r w:rsidRPr="00BF280F">
        <w:rPr>
          <w:rFonts w:ascii="Times New Roman" w:hAnsi="Times New Roman"/>
          <w:b/>
          <w:sz w:val="24"/>
          <w:szCs w:val="24"/>
        </w:rPr>
        <w:t>. Проведение мероприятий для педагогического коллектива, направленных на оздоровление, повышение культуры здоровья, повышение квалификации педагогов в области здоровья и здорового образа жизни.</w:t>
      </w:r>
    </w:p>
    <w:p w:rsidR="001D7820" w:rsidRPr="004E69DF" w:rsidRDefault="001D7820" w:rsidP="000726B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r w:rsidRPr="00BF280F">
        <w:rPr>
          <w:rFonts w:ascii="Times New Roman" w:hAnsi="Times New Roman"/>
          <w:sz w:val="24"/>
          <w:szCs w:val="24"/>
        </w:rPr>
        <w:t>Педагоги лицея активно вовлечены в сохранение и укрепление собственно здоровья. В лицее проводятся семинары, лекции, тренинги, конференции, повышение квалификации педагогов. Коллектив участвует в совместных спортивных мероприятиях с детьми, организованных выходах в театр, загородны</w:t>
      </w:r>
      <w:r w:rsidR="00EE667A" w:rsidRPr="00BF280F">
        <w:rPr>
          <w:rFonts w:ascii="Times New Roman" w:hAnsi="Times New Roman"/>
          <w:sz w:val="24"/>
          <w:szCs w:val="24"/>
        </w:rPr>
        <w:t xml:space="preserve">е путешествия и </w:t>
      </w:r>
      <w:r w:rsidR="00AE59AD">
        <w:rPr>
          <w:rFonts w:ascii="Times New Roman" w:hAnsi="Times New Roman"/>
          <w:sz w:val="24"/>
          <w:szCs w:val="24"/>
        </w:rPr>
        <w:t>д</w:t>
      </w:r>
      <w:r w:rsidR="00EE667A" w:rsidRPr="00BF280F">
        <w:rPr>
          <w:rFonts w:ascii="Times New Roman" w:hAnsi="Times New Roman"/>
          <w:sz w:val="24"/>
          <w:szCs w:val="24"/>
        </w:rPr>
        <w:t xml:space="preserve">р. </w:t>
      </w:r>
      <w:r w:rsidR="004E69DF">
        <w:rPr>
          <w:rFonts w:ascii="Times New Roman" w:hAnsi="Times New Roman"/>
          <w:sz w:val="24"/>
          <w:szCs w:val="24"/>
          <w:lang w:val="en-US"/>
        </w:rPr>
        <w:t>[</w:t>
      </w:r>
      <w:r w:rsidR="000726BA">
        <w:rPr>
          <w:rFonts w:ascii="Times New Roman" w:hAnsi="Times New Roman"/>
          <w:sz w:val="24"/>
          <w:szCs w:val="24"/>
        </w:rPr>
        <w:t>6</w:t>
      </w:r>
      <w:r w:rsidR="004E69DF">
        <w:rPr>
          <w:rFonts w:ascii="Times New Roman" w:hAnsi="Times New Roman"/>
          <w:sz w:val="24"/>
          <w:szCs w:val="24"/>
          <w:lang w:val="en-US"/>
        </w:rPr>
        <w:t>5</w:t>
      </w:r>
      <w:r w:rsidR="000726BA">
        <w:rPr>
          <w:rFonts w:ascii="Times New Roman" w:hAnsi="Times New Roman"/>
          <w:sz w:val="24"/>
          <w:szCs w:val="24"/>
        </w:rPr>
        <w:t>,8</w:t>
      </w:r>
      <w:r w:rsidR="004E69DF">
        <w:rPr>
          <w:rFonts w:ascii="Times New Roman" w:hAnsi="Times New Roman"/>
          <w:sz w:val="24"/>
          <w:szCs w:val="24"/>
          <w:lang w:val="en-US"/>
        </w:rPr>
        <w:t>5</w:t>
      </w:r>
      <w:r w:rsidR="000726BA">
        <w:rPr>
          <w:rFonts w:ascii="Times New Roman" w:hAnsi="Times New Roman"/>
          <w:sz w:val="24"/>
          <w:szCs w:val="24"/>
        </w:rPr>
        <w:t>,105</w:t>
      </w:r>
      <w:r w:rsidR="004E69DF">
        <w:rPr>
          <w:rFonts w:ascii="Times New Roman" w:hAnsi="Times New Roman"/>
          <w:sz w:val="24"/>
          <w:szCs w:val="24"/>
          <w:lang w:val="en-US"/>
        </w:rPr>
        <w:t>].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6.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Деятельность по сопровождению обучающихся, воспитанников, ослабленных наиболее распространенными, в том числе социально обусловленными болезнями детей и подростков. 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6.1.</w:t>
      </w:r>
      <w:r w:rsidRPr="00BF280F">
        <w:rPr>
          <w:rFonts w:ascii="Times New Roman" w:hAnsi="Times New Roman"/>
          <w:b/>
          <w:sz w:val="24"/>
          <w:szCs w:val="24"/>
        </w:rPr>
        <w:tab/>
        <w:t>Выявление групп обучающихся, воспитанников сомати</w:t>
      </w:r>
      <w:r w:rsidR="006C39BA" w:rsidRPr="00BF280F">
        <w:rPr>
          <w:rFonts w:ascii="Times New Roman" w:hAnsi="Times New Roman"/>
          <w:b/>
          <w:sz w:val="24"/>
          <w:szCs w:val="24"/>
        </w:rPr>
        <w:t xml:space="preserve">ческого и социального риска, </w:t>
      </w:r>
      <w:r w:rsidRPr="00BF280F">
        <w:rPr>
          <w:rFonts w:ascii="Times New Roman" w:hAnsi="Times New Roman"/>
          <w:b/>
          <w:sz w:val="24"/>
          <w:szCs w:val="24"/>
        </w:rPr>
        <w:t>разработка на консилиуме специалистов рекомендаций по их обучению</w:t>
      </w:r>
      <w:r w:rsidR="00C83D86">
        <w:rPr>
          <w:rFonts w:ascii="Times New Roman" w:hAnsi="Times New Roman"/>
          <w:b/>
          <w:sz w:val="24"/>
          <w:szCs w:val="24"/>
        </w:rPr>
        <w:t>.</w:t>
      </w:r>
    </w:p>
    <w:p w:rsidR="006C39BA" w:rsidRPr="00BF280F" w:rsidRDefault="006C39BA" w:rsidP="00194C7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лицее осуществляется мониторинг детей, имеющих проблемы со здоровьем, с общением в коллективе, с </w:t>
      </w:r>
      <w:proofErr w:type="gramStart"/>
      <w:r w:rsidRPr="00BF280F">
        <w:rPr>
          <w:rFonts w:ascii="Times New Roman" w:hAnsi="Times New Roman"/>
          <w:sz w:val="24"/>
          <w:szCs w:val="24"/>
        </w:rPr>
        <w:t>обучением</w:t>
      </w:r>
      <w:r w:rsidR="00EE667A" w:rsidRPr="00BF280F">
        <w:rPr>
          <w:rFonts w:ascii="Times New Roman" w:hAnsi="Times New Roman"/>
          <w:sz w:val="24"/>
          <w:szCs w:val="24"/>
        </w:rPr>
        <w:t xml:space="preserve"> по программе</w:t>
      </w:r>
      <w:proofErr w:type="gramEnd"/>
      <w:r w:rsidRPr="00BF280F">
        <w:rPr>
          <w:rFonts w:ascii="Times New Roman" w:hAnsi="Times New Roman"/>
          <w:sz w:val="24"/>
          <w:szCs w:val="24"/>
        </w:rPr>
        <w:t xml:space="preserve">. </w:t>
      </w:r>
      <w:r w:rsidR="00EE667A" w:rsidRPr="00BF280F">
        <w:rPr>
          <w:rFonts w:ascii="Times New Roman" w:hAnsi="Times New Roman"/>
          <w:sz w:val="24"/>
          <w:szCs w:val="24"/>
        </w:rPr>
        <w:t xml:space="preserve">В лицее организована деятельность по сопровождению обучающихся при взаимодействии всех служб здоровья (психологической, социальной, логопедической, консультативной и просветительской). В лицее реализуется программа «Формирование толерантности в условиях лицея» </w:t>
      </w:r>
      <w:r w:rsidR="004E69DF">
        <w:rPr>
          <w:rFonts w:ascii="Times New Roman" w:hAnsi="Times New Roman"/>
          <w:sz w:val="24"/>
          <w:szCs w:val="24"/>
          <w:lang w:val="en-US"/>
        </w:rPr>
        <w:t>[</w:t>
      </w:r>
      <w:r w:rsidR="00194C76">
        <w:rPr>
          <w:rFonts w:ascii="Times New Roman" w:hAnsi="Times New Roman"/>
          <w:sz w:val="24"/>
          <w:szCs w:val="24"/>
        </w:rPr>
        <w:t>31,</w:t>
      </w:r>
      <w:r w:rsidR="00B63F32">
        <w:rPr>
          <w:rFonts w:ascii="Times New Roman" w:hAnsi="Times New Roman"/>
          <w:sz w:val="24"/>
          <w:szCs w:val="24"/>
        </w:rPr>
        <w:t>6</w:t>
      </w:r>
      <w:r w:rsidR="004E69DF">
        <w:rPr>
          <w:rFonts w:ascii="Times New Roman" w:hAnsi="Times New Roman"/>
          <w:sz w:val="24"/>
          <w:szCs w:val="24"/>
          <w:lang w:val="en-US"/>
        </w:rPr>
        <w:t>4</w:t>
      </w:r>
      <w:r w:rsidR="00B63F32">
        <w:rPr>
          <w:rFonts w:ascii="Times New Roman" w:hAnsi="Times New Roman"/>
          <w:sz w:val="24"/>
          <w:szCs w:val="24"/>
        </w:rPr>
        <w:t>,</w:t>
      </w:r>
      <w:r w:rsidR="004E69DF">
        <w:rPr>
          <w:rFonts w:ascii="Times New Roman" w:hAnsi="Times New Roman"/>
          <w:sz w:val="24"/>
          <w:szCs w:val="24"/>
          <w:lang w:val="en-US"/>
        </w:rPr>
        <w:t>99</w:t>
      </w:r>
      <w:r w:rsidR="00B63F32">
        <w:rPr>
          <w:rFonts w:ascii="Times New Roman" w:hAnsi="Times New Roman"/>
          <w:sz w:val="24"/>
          <w:szCs w:val="24"/>
        </w:rPr>
        <w:t>,10</w:t>
      </w:r>
      <w:r w:rsidR="004E69DF">
        <w:rPr>
          <w:rFonts w:ascii="Times New Roman" w:hAnsi="Times New Roman"/>
          <w:sz w:val="24"/>
          <w:szCs w:val="24"/>
          <w:lang w:val="en-US"/>
        </w:rPr>
        <w:t>0]</w:t>
      </w:r>
      <w:r w:rsidR="00194C76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6.2. Интеграция детей с ограниченными возможностями здоровья и детей-инвалидов в образовател</w:t>
      </w:r>
      <w:r w:rsidR="00E163F4" w:rsidRPr="00BF280F">
        <w:rPr>
          <w:rFonts w:ascii="Times New Roman" w:hAnsi="Times New Roman"/>
          <w:b/>
          <w:sz w:val="24"/>
          <w:szCs w:val="24"/>
        </w:rPr>
        <w:t>ьную среду</w:t>
      </w:r>
      <w:r w:rsidR="00EE667A" w:rsidRPr="00BF280F">
        <w:rPr>
          <w:rFonts w:ascii="Times New Roman" w:hAnsi="Times New Roman"/>
          <w:b/>
          <w:sz w:val="24"/>
          <w:szCs w:val="24"/>
        </w:rPr>
        <w:t xml:space="preserve"> детей, не имеющих н</w:t>
      </w:r>
      <w:r w:rsidR="00DE5329" w:rsidRPr="00BF280F">
        <w:rPr>
          <w:rFonts w:ascii="Times New Roman" w:hAnsi="Times New Roman"/>
          <w:b/>
          <w:sz w:val="24"/>
          <w:szCs w:val="24"/>
        </w:rPr>
        <w:t>а</w:t>
      </w:r>
      <w:r w:rsidRPr="00BF280F">
        <w:rPr>
          <w:rFonts w:ascii="Times New Roman" w:hAnsi="Times New Roman"/>
          <w:b/>
          <w:sz w:val="24"/>
          <w:szCs w:val="24"/>
        </w:rPr>
        <w:t>рушений в развитии</w:t>
      </w:r>
      <w:r w:rsidR="00B63F32">
        <w:rPr>
          <w:rFonts w:ascii="Times New Roman" w:hAnsi="Times New Roman"/>
          <w:b/>
          <w:sz w:val="24"/>
          <w:szCs w:val="24"/>
        </w:rPr>
        <w:t>.</w:t>
      </w:r>
    </w:p>
    <w:p w:rsidR="005C647C" w:rsidRPr="00BF280F" w:rsidRDefault="005C647C" w:rsidP="00B63F3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Ежегодный мониторинг по программе </w:t>
      </w:r>
      <w:proofErr w:type="spellStart"/>
      <w:r w:rsidRPr="00BF280F">
        <w:rPr>
          <w:rFonts w:ascii="Times New Roman" w:hAnsi="Times New Roman"/>
          <w:sz w:val="24"/>
          <w:szCs w:val="24"/>
        </w:rPr>
        <w:t>саногенеза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среди учащихся позволяет выявить детей с проблемами здоровья и предложить маршруты по их оздоровлению </w:t>
      </w:r>
      <w:r w:rsidR="004E69DF">
        <w:rPr>
          <w:rFonts w:ascii="Times New Roman" w:hAnsi="Times New Roman"/>
          <w:sz w:val="24"/>
          <w:szCs w:val="24"/>
          <w:lang w:val="en-US"/>
        </w:rPr>
        <w:t>[</w:t>
      </w:r>
      <w:r w:rsidR="00B63F32">
        <w:rPr>
          <w:rFonts w:ascii="Times New Roman" w:hAnsi="Times New Roman"/>
          <w:sz w:val="24"/>
          <w:szCs w:val="24"/>
        </w:rPr>
        <w:t>6</w:t>
      </w:r>
      <w:r w:rsidR="004E69DF">
        <w:rPr>
          <w:rFonts w:ascii="Times New Roman" w:hAnsi="Times New Roman"/>
          <w:sz w:val="24"/>
          <w:szCs w:val="24"/>
          <w:lang w:val="en-US"/>
        </w:rPr>
        <w:t>1</w:t>
      </w:r>
      <w:r w:rsidR="00B63F32">
        <w:rPr>
          <w:rFonts w:ascii="Times New Roman" w:hAnsi="Times New Roman"/>
          <w:sz w:val="24"/>
          <w:szCs w:val="24"/>
        </w:rPr>
        <w:t>,6</w:t>
      </w:r>
      <w:r w:rsidR="004E69DF">
        <w:rPr>
          <w:rFonts w:ascii="Times New Roman" w:hAnsi="Times New Roman"/>
          <w:sz w:val="24"/>
          <w:szCs w:val="24"/>
          <w:lang w:val="en-US"/>
        </w:rPr>
        <w:t>3</w:t>
      </w:r>
      <w:r w:rsidR="00B63F32">
        <w:rPr>
          <w:rFonts w:ascii="Times New Roman" w:hAnsi="Times New Roman"/>
          <w:sz w:val="24"/>
          <w:szCs w:val="24"/>
        </w:rPr>
        <w:t>,6</w:t>
      </w:r>
      <w:r w:rsidR="004E69DF">
        <w:rPr>
          <w:rFonts w:ascii="Times New Roman" w:hAnsi="Times New Roman"/>
          <w:sz w:val="24"/>
          <w:szCs w:val="24"/>
          <w:lang w:val="en-US"/>
        </w:rPr>
        <w:t>6]</w:t>
      </w:r>
      <w:r w:rsidR="00B63F32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6C39BA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6.3. </w:t>
      </w:r>
      <w:r w:rsidR="002148DF" w:rsidRPr="00BF280F">
        <w:rPr>
          <w:rFonts w:ascii="Times New Roman" w:hAnsi="Times New Roman"/>
          <w:b/>
          <w:sz w:val="24"/>
          <w:szCs w:val="24"/>
        </w:rPr>
        <w:t>Разработка и реализация для обучающихся, воспитанников соматического и социального риска индивидуальных образовательных маршрутов</w:t>
      </w:r>
      <w:r w:rsidR="00C83D86">
        <w:rPr>
          <w:rFonts w:ascii="Times New Roman" w:hAnsi="Times New Roman"/>
          <w:b/>
          <w:sz w:val="24"/>
          <w:szCs w:val="24"/>
        </w:rPr>
        <w:t>.</w:t>
      </w:r>
      <w:r w:rsidR="002148DF"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5C647C" w:rsidRPr="002148DE" w:rsidRDefault="005C647C" w:rsidP="00B63F3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lastRenderedPageBreak/>
        <w:t>В результате монитори</w:t>
      </w:r>
      <w:r w:rsidR="00DE5329" w:rsidRPr="00BF280F">
        <w:rPr>
          <w:rFonts w:ascii="Times New Roman" w:hAnsi="Times New Roman"/>
          <w:sz w:val="24"/>
          <w:szCs w:val="24"/>
        </w:rPr>
        <w:t>нга совместно со специалистами С</w:t>
      </w:r>
      <w:r w:rsidRPr="00BF280F">
        <w:rPr>
          <w:rFonts w:ascii="Times New Roman" w:hAnsi="Times New Roman"/>
          <w:sz w:val="24"/>
          <w:szCs w:val="24"/>
        </w:rPr>
        <w:t xml:space="preserve">лужбы здоровья разрабатываются индивидуальные образовательные  маршруты </w:t>
      </w:r>
      <w:proofErr w:type="gramStart"/>
      <w:r w:rsidRPr="00BF280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F280F">
        <w:rPr>
          <w:rFonts w:ascii="Times New Roman" w:hAnsi="Times New Roman"/>
          <w:sz w:val="24"/>
          <w:szCs w:val="24"/>
        </w:rPr>
        <w:t xml:space="preserve"> и ведется их контроль со стороны классных наставников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B63F32">
        <w:rPr>
          <w:rFonts w:ascii="Times New Roman" w:hAnsi="Times New Roman"/>
          <w:sz w:val="24"/>
          <w:szCs w:val="24"/>
        </w:rPr>
        <w:t>9</w:t>
      </w:r>
      <w:r w:rsidR="002148DE" w:rsidRPr="002148DE">
        <w:rPr>
          <w:rFonts w:ascii="Times New Roman" w:hAnsi="Times New Roman"/>
          <w:sz w:val="24"/>
          <w:szCs w:val="24"/>
        </w:rPr>
        <w:t>4].</w:t>
      </w:r>
    </w:p>
    <w:p w:rsidR="002148DF" w:rsidRPr="00BF280F" w:rsidRDefault="005C647C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6.4. </w:t>
      </w:r>
      <w:r w:rsidR="002148DF" w:rsidRPr="00BF280F">
        <w:rPr>
          <w:rFonts w:ascii="Times New Roman" w:hAnsi="Times New Roman"/>
          <w:b/>
          <w:sz w:val="24"/>
          <w:szCs w:val="24"/>
        </w:rPr>
        <w:t>Разработка и реализация индивидуальных и групповых профилактических и коррекционных оздоровительных программ, в т.ч. профилактика зависимого поведения и социально обусловленных болезней</w:t>
      </w:r>
      <w:r w:rsidR="00C83D86">
        <w:rPr>
          <w:rFonts w:ascii="Times New Roman" w:hAnsi="Times New Roman"/>
          <w:b/>
          <w:sz w:val="24"/>
          <w:szCs w:val="24"/>
        </w:rPr>
        <w:t>.</w:t>
      </w:r>
      <w:r w:rsidR="002148DF"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5C647C" w:rsidRPr="002148DE" w:rsidRDefault="005C647C" w:rsidP="00B63F3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Лицеи</w:t>
      </w:r>
      <w:r w:rsidR="00DE5329" w:rsidRPr="00BF280F">
        <w:rPr>
          <w:rFonts w:ascii="Times New Roman" w:hAnsi="Times New Roman"/>
          <w:sz w:val="24"/>
          <w:szCs w:val="24"/>
        </w:rPr>
        <w:t xml:space="preserve">сты раз в год посещают </w:t>
      </w:r>
      <w:proofErr w:type="spellStart"/>
      <w:r w:rsidR="00DE5329" w:rsidRPr="00BF280F">
        <w:rPr>
          <w:rFonts w:ascii="Times New Roman" w:hAnsi="Times New Roman"/>
          <w:sz w:val="24"/>
          <w:szCs w:val="24"/>
        </w:rPr>
        <w:t>зубоврече</w:t>
      </w:r>
      <w:r w:rsidRPr="00BF280F">
        <w:rPr>
          <w:rFonts w:ascii="Times New Roman" w:hAnsi="Times New Roman"/>
          <w:sz w:val="24"/>
          <w:szCs w:val="24"/>
        </w:rPr>
        <w:t>бный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кабинет «Семейный стоматолог», находящи</w:t>
      </w:r>
      <w:r w:rsidR="00DE5329" w:rsidRPr="00BF280F">
        <w:rPr>
          <w:rFonts w:ascii="Times New Roman" w:hAnsi="Times New Roman"/>
          <w:sz w:val="24"/>
          <w:szCs w:val="24"/>
        </w:rPr>
        <w:t>й</w:t>
      </w:r>
      <w:r w:rsidRPr="00BF280F">
        <w:rPr>
          <w:rFonts w:ascii="Times New Roman" w:hAnsi="Times New Roman"/>
          <w:sz w:val="24"/>
          <w:szCs w:val="24"/>
        </w:rPr>
        <w:t>ся на территории лицея. Лицеисты вк</w:t>
      </w:r>
      <w:r w:rsidR="00DE5329" w:rsidRPr="00BF280F">
        <w:rPr>
          <w:rFonts w:ascii="Times New Roman" w:hAnsi="Times New Roman"/>
          <w:sz w:val="24"/>
          <w:szCs w:val="24"/>
        </w:rPr>
        <w:t>л</w:t>
      </w:r>
      <w:r w:rsidRPr="00BF280F">
        <w:rPr>
          <w:rFonts w:ascii="Times New Roman" w:hAnsi="Times New Roman"/>
          <w:sz w:val="24"/>
          <w:szCs w:val="24"/>
        </w:rPr>
        <w:t>ючены в постоянную диспансеризацию учащихся</w:t>
      </w:r>
      <w:r w:rsidR="00840E72" w:rsidRPr="00BF280F">
        <w:rPr>
          <w:rFonts w:ascii="Times New Roman" w:hAnsi="Times New Roman"/>
          <w:sz w:val="24"/>
          <w:szCs w:val="24"/>
        </w:rPr>
        <w:t xml:space="preserve">. Машина с </w:t>
      </w:r>
      <w:proofErr w:type="spellStart"/>
      <w:r w:rsidR="00840E72" w:rsidRPr="00BF280F">
        <w:rPr>
          <w:rFonts w:ascii="Times New Roman" w:hAnsi="Times New Roman"/>
          <w:sz w:val="24"/>
          <w:szCs w:val="24"/>
        </w:rPr>
        <w:t>флюрографическим</w:t>
      </w:r>
      <w:proofErr w:type="spellEnd"/>
      <w:r w:rsidR="00840E72" w:rsidRPr="00BF280F">
        <w:rPr>
          <w:rFonts w:ascii="Times New Roman" w:hAnsi="Times New Roman"/>
          <w:sz w:val="24"/>
          <w:szCs w:val="24"/>
        </w:rPr>
        <w:t xml:space="preserve"> оборудованием вед</w:t>
      </w:r>
      <w:r w:rsidR="00DE5329" w:rsidRPr="00BF280F">
        <w:rPr>
          <w:rFonts w:ascii="Times New Roman" w:hAnsi="Times New Roman"/>
          <w:sz w:val="24"/>
          <w:szCs w:val="24"/>
        </w:rPr>
        <w:t>е</w:t>
      </w:r>
      <w:r w:rsidR="00840E72" w:rsidRPr="00BF280F">
        <w:rPr>
          <w:rFonts w:ascii="Times New Roman" w:hAnsi="Times New Roman"/>
          <w:sz w:val="24"/>
          <w:szCs w:val="24"/>
        </w:rPr>
        <w:t>т работу во дворе лицея. Профилактические осмотры учащихся 5-х, 2-х, выпускников</w:t>
      </w:r>
      <w:r w:rsidR="00DE5329" w:rsidRPr="00BF280F">
        <w:rPr>
          <w:rFonts w:ascii="Times New Roman" w:hAnsi="Times New Roman"/>
          <w:sz w:val="24"/>
          <w:szCs w:val="24"/>
        </w:rPr>
        <w:t xml:space="preserve"> осуществляются ежегодно</w:t>
      </w:r>
      <w:r w:rsidR="00840E72" w:rsidRPr="00BF280F">
        <w:rPr>
          <w:rFonts w:ascii="Times New Roman" w:hAnsi="Times New Roman"/>
          <w:sz w:val="24"/>
          <w:szCs w:val="24"/>
        </w:rPr>
        <w:t xml:space="preserve">. В </w:t>
      </w:r>
      <w:proofErr w:type="spellStart"/>
      <w:r w:rsidR="00840E72" w:rsidRPr="00BF280F">
        <w:rPr>
          <w:rFonts w:ascii="Times New Roman" w:hAnsi="Times New Roman"/>
          <w:sz w:val="24"/>
          <w:szCs w:val="24"/>
        </w:rPr>
        <w:t>лецее</w:t>
      </w:r>
      <w:proofErr w:type="spellEnd"/>
      <w:r w:rsidR="00840E72" w:rsidRPr="00BF280F">
        <w:rPr>
          <w:rFonts w:ascii="Times New Roman" w:hAnsi="Times New Roman"/>
          <w:sz w:val="24"/>
          <w:szCs w:val="24"/>
        </w:rPr>
        <w:t xml:space="preserve"> постоянно осуществляются лектории специалистов с медицинским образованием, </w:t>
      </w:r>
      <w:proofErr w:type="gramStart"/>
      <w:r w:rsidR="00840E72" w:rsidRPr="00BF280F">
        <w:rPr>
          <w:rFonts w:ascii="Times New Roman" w:hAnsi="Times New Roman"/>
          <w:sz w:val="24"/>
          <w:szCs w:val="24"/>
        </w:rPr>
        <w:t>приглашенными</w:t>
      </w:r>
      <w:proofErr w:type="gramEnd"/>
      <w:r w:rsidR="00840E72" w:rsidRPr="00BF280F">
        <w:rPr>
          <w:rFonts w:ascii="Times New Roman" w:hAnsi="Times New Roman"/>
          <w:sz w:val="24"/>
          <w:szCs w:val="24"/>
        </w:rPr>
        <w:t xml:space="preserve"> из медицинских и образо</w:t>
      </w:r>
      <w:r w:rsidR="00DE5329" w:rsidRPr="00BF280F">
        <w:rPr>
          <w:rFonts w:ascii="Times New Roman" w:hAnsi="Times New Roman"/>
          <w:sz w:val="24"/>
          <w:szCs w:val="24"/>
        </w:rPr>
        <w:t>в</w:t>
      </w:r>
      <w:r w:rsidR="00840E72" w:rsidRPr="00BF280F">
        <w:rPr>
          <w:rFonts w:ascii="Times New Roman" w:hAnsi="Times New Roman"/>
          <w:sz w:val="24"/>
          <w:szCs w:val="24"/>
        </w:rPr>
        <w:t xml:space="preserve">ательных учреждений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B63F32">
        <w:rPr>
          <w:rFonts w:ascii="Times New Roman" w:hAnsi="Times New Roman"/>
          <w:sz w:val="24"/>
          <w:szCs w:val="24"/>
        </w:rPr>
        <w:t>6</w:t>
      </w:r>
      <w:r w:rsidR="002148DE" w:rsidRPr="002148DE">
        <w:rPr>
          <w:rFonts w:ascii="Times New Roman" w:hAnsi="Times New Roman"/>
          <w:sz w:val="24"/>
          <w:szCs w:val="24"/>
        </w:rPr>
        <w:t>4].</w:t>
      </w:r>
    </w:p>
    <w:p w:rsidR="00C83D86" w:rsidRDefault="00C83D86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83D86">
        <w:rPr>
          <w:rFonts w:ascii="Times New Roman" w:hAnsi="Times New Roman"/>
          <w:b/>
          <w:sz w:val="24"/>
          <w:szCs w:val="24"/>
        </w:rPr>
        <w:t>6.5. Индивидуальное и групповое психологическое сопровождение.</w:t>
      </w:r>
    </w:p>
    <w:p w:rsidR="00850E47" w:rsidRPr="00850E47" w:rsidRDefault="000D68D5" w:rsidP="00B63F32">
      <w:pPr>
        <w:keepLines/>
        <w:widowControl w:val="0"/>
        <w:spacing w:after="0" w:line="360" w:lineRule="auto"/>
        <w:ind w:firstLine="708"/>
        <w:rPr>
          <w:rFonts w:ascii="Times New Roman" w:hAnsi="Times New Roman"/>
          <w:sz w:val="24"/>
          <w:szCs w:val="24"/>
        </w:rPr>
      </w:pPr>
      <w:r w:rsidRPr="000D68D5">
        <w:rPr>
          <w:rFonts w:ascii="Times New Roman" w:hAnsi="Times New Roman"/>
          <w:sz w:val="24"/>
          <w:szCs w:val="24"/>
        </w:rPr>
        <w:t xml:space="preserve">Сотрудничество с </w:t>
      </w:r>
      <w:r w:rsidR="00850E47" w:rsidRPr="00850E47">
        <w:rPr>
          <w:rFonts w:ascii="Times New Roman" w:hAnsi="Times New Roman"/>
          <w:sz w:val="24"/>
          <w:szCs w:val="24"/>
        </w:rPr>
        <w:t>ЦПМСС</w:t>
      </w:r>
      <w:r w:rsidR="00B63F32">
        <w:rPr>
          <w:rFonts w:ascii="Times New Roman" w:hAnsi="Times New Roman"/>
          <w:sz w:val="24"/>
          <w:szCs w:val="24"/>
        </w:rPr>
        <w:t xml:space="preserve"> </w:t>
      </w:r>
      <w:r w:rsidR="002148DE">
        <w:rPr>
          <w:rFonts w:ascii="Times New Roman" w:hAnsi="Times New Roman"/>
          <w:sz w:val="24"/>
          <w:szCs w:val="24"/>
          <w:lang w:val="en-US"/>
        </w:rPr>
        <w:t>[</w:t>
      </w:r>
      <w:r w:rsidR="00B63F32">
        <w:rPr>
          <w:rFonts w:ascii="Times New Roman" w:hAnsi="Times New Roman"/>
          <w:sz w:val="24"/>
          <w:szCs w:val="24"/>
        </w:rPr>
        <w:t>104</w:t>
      </w:r>
      <w:r w:rsidR="002148DE">
        <w:rPr>
          <w:rFonts w:ascii="Times New Roman" w:hAnsi="Times New Roman"/>
          <w:sz w:val="24"/>
          <w:szCs w:val="24"/>
          <w:lang w:val="en-US"/>
        </w:rPr>
        <w:t>]</w:t>
      </w:r>
      <w:r w:rsidR="00850E47">
        <w:rPr>
          <w:rFonts w:ascii="Times New Roman" w:hAnsi="Times New Roman"/>
          <w:sz w:val="24"/>
          <w:szCs w:val="24"/>
        </w:rPr>
        <w:t>.</w:t>
      </w:r>
    </w:p>
    <w:p w:rsidR="005854AC" w:rsidRDefault="005854AC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6.6. Социальная защита и помощь, укрепление семейных отношений.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Деятельность по совершенствованию медицинского обслуживания.  </w:t>
      </w:r>
    </w:p>
    <w:p w:rsidR="00840E72" w:rsidRPr="006453F2" w:rsidRDefault="00840E72" w:rsidP="00B63F3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53F2">
        <w:rPr>
          <w:rFonts w:ascii="Times New Roman" w:hAnsi="Times New Roman"/>
          <w:sz w:val="24"/>
          <w:szCs w:val="24"/>
        </w:rPr>
        <w:t>Медицинское обслуживание осуществляется на основании договора между ГБОУ лицей №</w:t>
      </w:r>
      <w:r w:rsidR="00752950" w:rsidRPr="006453F2">
        <w:rPr>
          <w:rFonts w:ascii="Times New Roman" w:hAnsi="Times New Roman"/>
          <w:sz w:val="24"/>
          <w:szCs w:val="24"/>
        </w:rPr>
        <w:t xml:space="preserve"> </w:t>
      </w:r>
      <w:r w:rsidRPr="006453F2">
        <w:rPr>
          <w:rFonts w:ascii="Times New Roman" w:hAnsi="Times New Roman"/>
          <w:sz w:val="24"/>
          <w:szCs w:val="24"/>
        </w:rPr>
        <w:t>623 им. И.П.Павлова и ГБУЗ «Городская поликлиника</w:t>
      </w:r>
      <w:r w:rsidR="006453F2">
        <w:rPr>
          <w:rFonts w:ascii="Times New Roman" w:hAnsi="Times New Roman"/>
          <w:sz w:val="24"/>
          <w:szCs w:val="24"/>
        </w:rPr>
        <w:t xml:space="preserve"> №17</w:t>
      </w:r>
      <w:r w:rsidRPr="006453F2">
        <w:rPr>
          <w:rFonts w:ascii="Times New Roman" w:hAnsi="Times New Roman"/>
          <w:sz w:val="24"/>
          <w:szCs w:val="24"/>
        </w:rPr>
        <w:t>»</w:t>
      </w:r>
      <w:r w:rsidR="006453F2">
        <w:rPr>
          <w:rFonts w:ascii="Times New Roman" w:hAnsi="Times New Roman"/>
          <w:sz w:val="24"/>
          <w:szCs w:val="24"/>
        </w:rPr>
        <w:t>, ООО «Жемчуг»</w:t>
      </w:r>
      <w:r w:rsidR="00B63F32">
        <w:rPr>
          <w:rFonts w:ascii="Times New Roman" w:hAnsi="Times New Roman"/>
          <w:sz w:val="24"/>
          <w:szCs w:val="24"/>
        </w:rPr>
        <w:t xml:space="preserve"> </w:t>
      </w:r>
      <w:r w:rsidR="002148DE">
        <w:rPr>
          <w:rFonts w:ascii="Times New Roman" w:hAnsi="Times New Roman"/>
          <w:sz w:val="24"/>
          <w:szCs w:val="24"/>
          <w:lang w:val="en-US"/>
        </w:rPr>
        <w:t>[</w:t>
      </w:r>
      <w:r w:rsidR="00B63F32">
        <w:rPr>
          <w:rFonts w:ascii="Times New Roman" w:hAnsi="Times New Roman"/>
          <w:sz w:val="24"/>
          <w:szCs w:val="24"/>
        </w:rPr>
        <w:t>22,23</w:t>
      </w:r>
      <w:r w:rsidR="002148DE">
        <w:rPr>
          <w:rFonts w:ascii="Times New Roman" w:hAnsi="Times New Roman"/>
          <w:sz w:val="24"/>
          <w:szCs w:val="24"/>
          <w:lang w:val="en-US"/>
        </w:rPr>
        <w:t>]</w:t>
      </w:r>
      <w:r w:rsidR="00B63F32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7.1.</w:t>
      </w:r>
      <w:r w:rsidRPr="00BF280F">
        <w:rPr>
          <w:rFonts w:ascii="Times New Roman" w:hAnsi="Times New Roman"/>
          <w:b/>
          <w:sz w:val="24"/>
          <w:szCs w:val="24"/>
        </w:rPr>
        <w:tab/>
        <w:t>Кадровое обеспечение медицинского обслуживания  в образовательном учреждении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840E72" w:rsidRPr="00BF280F" w:rsidRDefault="00840E72" w:rsidP="00B63F3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Медицински</w:t>
      </w:r>
      <w:r w:rsidR="00DE5329" w:rsidRPr="00BF280F">
        <w:rPr>
          <w:rFonts w:ascii="Times New Roman" w:hAnsi="Times New Roman"/>
          <w:sz w:val="24"/>
          <w:szCs w:val="24"/>
        </w:rPr>
        <w:t>х работников 2 (врач и м</w:t>
      </w:r>
      <w:r w:rsidRPr="00BF280F">
        <w:rPr>
          <w:rFonts w:ascii="Times New Roman" w:hAnsi="Times New Roman"/>
          <w:sz w:val="24"/>
          <w:szCs w:val="24"/>
        </w:rPr>
        <w:t xml:space="preserve">едсестра). </w:t>
      </w:r>
      <w:proofErr w:type="gramStart"/>
      <w:r w:rsidRPr="00BF280F">
        <w:rPr>
          <w:rFonts w:ascii="Times New Roman" w:hAnsi="Times New Roman"/>
          <w:sz w:val="24"/>
          <w:szCs w:val="24"/>
        </w:rPr>
        <w:t>Среди работников лицея есть специалисты с медицинским образованием</w:t>
      </w:r>
      <w:r w:rsidR="006453F2">
        <w:rPr>
          <w:rFonts w:ascii="Times New Roman" w:hAnsi="Times New Roman"/>
          <w:sz w:val="24"/>
          <w:szCs w:val="24"/>
        </w:rPr>
        <w:t>:</w:t>
      </w:r>
      <w:r w:rsidRPr="00BF280F">
        <w:rPr>
          <w:rFonts w:ascii="Times New Roman" w:hAnsi="Times New Roman"/>
          <w:sz w:val="24"/>
          <w:szCs w:val="24"/>
        </w:rPr>
        <w:t xml:space="preserve"> старш</w:t>
      </w:r>
      <w:r w:rsidR="006453F2">
        <w:rPr>
          <w:rFonts w:ascii="Times New Roman" w:hAnsi="Times New Roman"/>
          <w:sz w:val="24"/>
          <w:szCs w:val="24"/>
        </w:rPr>
        <w:t>ая</w:t>
      </w:r>
      <w:r w:rsidRPr="00BF280F">
        <w:rPr>
          <w:rFonts w:ascii="Times New Roman" w:hAnsi="Times New Roman"/>
          <w:sz w:val="24"/>
          <w:szCs w:val="24"/>
        </w:rPr>
        <w:t xml:space="preserve"> медицинск</w:t>
      </w:r>
      <w:r w:rsidR="006453F2">
        <w:rPr>
          <w:rFonts w:ascii="Times New Roman" w:hAnsi="Times New Roman"/>
          <w:sz w:val="24"/>
          <w:szCs w:val="24"/>
        </w:rPr>
        <w:t>ая</w:t>
      </w:r>
      <w:r w:rsidR="003C208F" w:rsidRPr="00BF280F">
        <w:rPr>
          <w:rFonts w:ascii="Times New Roman" w:hAnsi="Times New Roman"/>
          <w:sz w:val="24"/>
          <w:szCs w:val="24"/>
        </w:rPr>
        <w:t xml:space="preserve"> сестр</w:t>
      </w:r>
      <w:r w:rsidR="006453F2">
        <w:rPr>
          <w:rFonts w:ascii="Times New Roman" w:hAnsi="Times New Roman"/>
          <w:sz w:val="24"/>
          <w:szCs w:val="24"/>
        </w:rPr>
        <w:t>а</w:t>
      </w:r>
      <w:r w:rsidR="003C208F" w:rsidRPr="00BF280F">
        <w:rPr>
          <w:rFonts w:ascii="Times New Roman" w:hAnsi="Times New Roman"/>
          <w:sz w:val="24"/>
          <w:szCs w:val="24"/>
        </w:rPr>
        <w:t>, в</w:t>
      </w:r>
      <w:r w:rsidR="006453F2">
        <w:rPr>
          <w:rFonts w:ascii="Times New Roman" w:hAnsi="Times New Roman"/>
          <w:sz w:val="24"/>
          <w:szCs w:val="24"/>
        </w:rPr>
        <w:t xml:space="preserve">рач-реаниматолог, </w:t>
      </w:r>
      <w:r w:rsidR="006453F2" w:rsidRPr="006453F2">
        <w:rPr>
          <w:rFonts w:ascii="Times New Roman" w:hAnsi="Times New Roman"/>
          <w:sz w:val="24"/>
          <w:szCs w:val="24"/>
        </w:rPr>
        <w:t>врач - </w:t>
      </w:r>
      <w:proofErr w:type="spellStart"/>
      <w:r w:rsidR="006453F2" w:rsidRPr="006453F2">
        <w:rPr>
          <w:rFonts w:ascii="Times New Roman" w:hAnsi="Times New Roman"/>
          <w:sz w:val="24"/>
          <w:szCs w:val="24"/>
        </w:rPr>
        <w:t>реабилитолог</w:t>
      </w:r>
      <w:proofErr w:type="spellEnd"/>
      <w:r w:rsidRPr="00BF280F">
        <w:rPr>
          <w:rFonts w:ascii="Times New Roman" w:hAnsi="Times New Roman"/>
          <w:sz w:val="24"/>
          <w:szCs w:val="24"/>
        </w:rPr>
        <w:t>)</w:t>
      </w:r>
      <w:r w:rsidR="00312461" w:rsidRPr="00BF280F">
        <w:rPr>
          <w:rFonts w:ascii="Times New Roman" w:hAnsi="Times New Roman"/>
          <w:sz w:val="24"/>
          <w:szCs w:val="24"/>
        </w:rPr>
        <w:t>.</w:t>
      </w:r>
      <w:proofErr w:type="gramEnd"/>
      <w:r w:rsidR="00312461" w:rsidRPr="00BF280F">
        <w:rPr>
          <w:rFonts w:ascii="Times New Roman" w:hAnsi="Times New Roman"/>
          <w:sz w:val="24"/>
          <w:szCs w:val="24"/>
        </w:rPr>
        <w:t xml:space="preserve"> Медицински</w:t>
      </w:r>
      <w:r w:rsidR="003C208F" w:rsidRPr="00BF280F">
        <w:rPr>
          <w:rFonts w:ascii="Times New Roman" w:hAnsi="Times New Roman"/>
          <w:sz w:val="24"/>
          <w:szCs w:val="24"/>
        </w:rPr>
        <w:t>й</w:t>
      </w:r>
      <w:r w:rsidR="00312461" w:rsidRPr="00BF280F">
        <w:rPr>
          <w:rFonts w:ascii="Times New Roman" w:hAnsi="Times New Roman"/>
          <w:sz w:val="24"/>
          <w:szCs w:val="24"/>
        </w:rPr>
        <w:t xml:space="preserve"> кабинет школы оснащен </w:t>
      </w:r>
      <w:r w:rsidR="003C208F" w:rsidRPr="00BF280F">
        <w:rPr>
          <w:rFonts w:ascii="Times New Roman" w:hAnsi="Times New Roman"/>
          <w:sz w:val="24"/>
          <w:szCs w:val="24"/>
        </w:rPr>
        <w:t xml:space="preserve">согласно требованиям </w:t>
      </w:r>
      <w:proofErr w:type="spellStart"/>
      <w:r w:rsidR="003C208F" w:rsidRPr="00BF280F">
        <w:rPr>
          <w:rFonts w:ascii="Times New Roman" w:hAnsi="Times New Roman"/>
          <w:sz w:val="24"/>
          <w:szCs w:val="24"/>
        </w:rPr>
        <w:t>СанПина</w:t>
      </w:r>
      <w:proofErr w:type="spellEnd"/>
      <w:r w:rsidR="00312461" w:rsidRPr="00BF280F">
        <w:rPr>
          <w:rFonts w:ascii="Times New Roman" w:hAnsi="Times New Roman"/>
          <w:sz w:val="24"/>
          <w:szCs w:val="24"/>
        </w:rPr>
        <w:t xml:space="preserve"> на 100%.</w:t>
      </w:r>
      <w:r w:rsidR="003C208F" w:rsidRPr="00BF280F">
        <w:rPr>
          <w:rFonts w:ascii="Times New Roman" w:hAnsi="Times New Roman"/>
          <w:sz w:val="24"/>
          <w:szCs w:val="24"/>
        </w:rPr>
        <w:t xml:space="preserve"> </w:t>
      </w:r>
      <w:r w:rsidR="002148DE">
        <w:rPr>
          <w:rFonts w:ascii="Times New Roman" w:hAnsi="Times New Roman"/>
          <w:sz w:val="24"/>
          <w:szCs w:val="24"/>
          <w:lang w:val="en-US"/>
        </w:rPr>
        <w:t>[</w:t>
      </w:r>
      <w:r w:rsidR="00B63F32">
        <w:rPr>
          <w:rFonts w:ascii="Times New Roman" w:hAnsi="Times New Roman"/>
          <w:sz w:val="24"/>
          <w:szCs w:val="24"/>
        </w:rPr>
        <w:t>45</w:t>
      </w:r>
      <w:r w:rsidR="002148DE">
        <w:rPr>
          <w:rFonts w:ascii="Times New Roman" w:hAnsi="Times New Roman"/>
          <w:sz w:val="24"/>
          <w:szCs w:val="24"/>
          <w:lang w:val="en-US"/>
        </w:rPr>
        <w:t>]</w:t>
      </w:r>
      <w:r w:rsidR="003C208F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7.2.</w:t>
      </w:r>
      <w:r w:rsidRPr="00BF280F">
        <w:rPr>
          <w:rFonts w:ascii="Times New Roman" w:hAnsi="Times New Roman"/>
          <w:b/>
          <w:sz w:val="24"/>
          <w:szCs w:val="24"/>
        </w:rPr>
        <w:tab/>
        <w:t>Материально-техническое оснащение медицинского кабинета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9260EF" w:rsidRPr="00BF280F" w:rsidRDefault="00312461" w:rsidP="00B63F32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Медицинский пункт лицея включает следующие помещения: кабинет врача, про</w:t>
      </w:r>
      <w:r w:rsidR="003C208F" w:rsidRPr="00BF280F">
        <w:rPr>
          <w:rFonts w:ascii="Times New Roman" w:hAnsi="Times New Roman"/>
          <w:sz w:val="24"/>
          <w:szCs w:val="24"/>
        </w:rPr>
        <w:t>цедурный кабинет, вытяжной шкаф.</w:t>
      </w:r>
      <w:r w:rsidRPr="00BF280F">
        <w:rPr>
          <w:rFonts w:ascii="Times New Roman" w:hAnsi="Times New Roman"/>
          <w:sz w:val="24"/>
          <w:szCs w:val="24"/>
        </w:rPr>
        <w:t xml:space="preserve"> Из дополнительного оборудования</w:t>
      </w:r>
      <w:r w:rsidR="003C208F" w:rsidRPr="00BF280F">
        <w:rPr>
          <w:rFonts w:ascii="Times New Roman" w:hAnsi="Times New Roman"/>
          <w:sz w:val="24"/>
          <w:szCs w:val="24"/>
        </w:rPr>
        <w:t>: КМД - здоровый ребенок и набор для о</w:t>
      </w:r>
      <w:r w:rsidRPr="00BF280F">
        <w:rPr>
          <w:rFonts w:ascii="Times New Roman" w:hAnsi="Times New Roman"/>
          <w:sz w:val="24"/>
          <w:szCs w:val="24"/>
        </w:rPr>
        <w:t>бследования детей АКДО, аппарат для произ</w:t>
      </w:r>
      <w:r w:rsidR="003C208F" w:rsidRPr="00BF280F">
        <w:rPr>
          <w:rFonts w:ascii="Times New Roman" w:hAnsi="Times New Roman"/>
          <w:sz w:val="24"/>
          <w:szCs w:val="24"/>
        </w:rPr>
        <w:t>водст</w:t>
      </w:r>
      <w:r w:rsidRPr="00BF280F">
        <w:rPr>
          <w:rFonts w:ascii="Times New Roman" w:hAnsi="Times New Roman"/>
          <w:sz w:val="24"/>
          <w:szCs w:val="24"/>
        </w:rPr>
        <w:t>ва коктей</w:t>
      </w:r>
      <w:r w:rsidR="00337CF2" w:rsidRPr="00BF280F">
        <w:rPr>
          <w:rFonts w:ascii="Times New Roman" w:hAnsi="Times New Roman"/>
          <w:sz w:val="24"/>
          <w:szCs w:val="24"/>
        </w:rPr>
        <w:t>лей, кул</w:t>
      </w:r>
      <w:r w:rsidR="003C208F" w:rsidRPr="00BF280F">
        <w:rPr>
          <w:rFonts w:ascii="Times New Roman" w:hAnsi="Times New Roman"/>
          <w:sz w:val="24"/>
          <w:szCs w:val="24"/>
        </w:rPr>
        <w:t>ер для приготовл</w:t>
      </w:r>
      <w:r w:rsidRPr="00BF280F">
        <w:rPr>
          <w:rFonts w:ascii="Times New Roman" w:hAnsi="Times New Roman"/>
          <w:sz w:val="24"/>
          <w:szCs w:val="24"/>
        </w:rPr>
        <w:t>ения фито-чаев. Аппа</w:t>
      </w:r>
      <w:r w:rsidR="003C208F" w:rsidRPr="00BF280F">
        <w:rPr>
          <w:rFonts w:ascii="Times New Roman" w:hAnsi="Times New Roman"/>
          <w:sz w:val="24"/>
          <w:szCs w:val="24"/>
        </w:rPr>
        <w:t>ра</w:t>
      </w:r>
      <w:r w:rsidRPr="00BF280F">
        <w:rPr>
          <w:rFonts w:ascii="Times New Roman" w:hAnsi="Times New Roman"/>
          <w:sz w:val="24"/>
          <w:szCs w:val="24"/>
        </w:rPr>
        <w:t>т БОС. В лицее имее</w:t>
      </w:r>
      <w:r w:rsidR="003C208F" w:rsidRPr="00BF280F">
        <w:rPr>
          <w:rFonts w:ascii="Times New Roman" w:hAnsi="Times New Roman"/>
          <w:sz w:val="24"/>
          <w:szCs w:val="24"/>
        </w:rPr>
        <w:t>тся кабинет психолога, логопеда</w:t>
      </w:r>
      <w:r w:rsidR="00B63F32">
        <w:rPr>
          <w:rFonts w:ascii="Times New Roman" w:hAnsi="Times New Roman"/>
          <w:sz w:val="24"/>
          <w:szCs w:val="24"/>
        </w:rPr>
        <w:t>.</w:t>
      </w:r>
      <w:r w:rsidR="003C208F" w:rsidRPr="00BF280F">
        <w:rPr>
          <w:rFonts w:ascii="Times New Roman" w:hAnsi="Times New Roman"/>
          <w:sz w:val="24"/>
          <w:szCs w:val="24"/>
        </w:rPr>
        <w:t xml:space="preserve"> 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7.3.</w:t>
      </w:r>
      <w:r w:rsidRPr="00BF280F">
        <w:rPr>
          <w:rFonts w:ascii="Times New Roman" w:hAnsi="Times New Roman"/>
          <w:b/>
          <w:sz w:val="24"/>
          <w:szCs w:val="24"/>
        </w:rPr>
        <w:tab/>
        <w:t>Организация санитарно-гигиенического и противоэпидемического режимов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312461" w:rsidRPr="00BF280F" w:rsidRDefault="00312461" w:rsidP="0048306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lastRenderedPageBreak/>
        <w:t xml:space="preserve">Организация противоэпидемических режимов в лицее проводится по распоряжению и приказам </w:t>
      </w:r>
      <w:proofErr w:type="spellStart"/>
      <w:r w:rsidRPr="00BF280F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и СЭС и осуществляется по существующим нормативам. В лицее</w:t>
      </w:r>
      <w:r w:rsidR="003C208F" w:rsidRPr="00BF280F">
        <w:rPr>
          <w:rFonts w:ascii="Times New Roman" w:hAnsi="Times New Roman"/>
          <w:sz w:val="24"/>
          <w:szCs w:val="24"/>
        </w:rPr>
        <w:t xml:space="preserve"> ведется постоянный </w:t>
      </w:r>
      <w:proofErr w:type="gramStart"/>
      <w:r w:rsidR="003C208F" w:rsidRPr="00BF280F">
        <w:rPr>
          <w:rFonts w:ascii="Times New Roman" w:hAnsi="Times New Roman"/>
          <w:sz w:val="24"/>
          <w:szCs w:val="24"/>
        </w:rPr>
        <w:t>контроль</w:t>
      </w:r>
      <w:r w:rsidRPr="00BF280F">
        <w:rPr>
          <w:rFonts w:ascii="Times New Roman" w:hAnsi="Times New Roman"/>
          <w:sz w:val="24"/>
          <w:szCs w:val="24"/>
        </w:rPr>
        <w:t xml:space="preserve"> за</w:t>
      </w:r>
      <w:proofErr w:type="gramEnd"/>
      <w:r w:rsidRPr="00BF280F">
        <w:rPr>
          <w:rFonts w:ascii="Times New Roman" w:hAnsi="Times New Roman"/>
          <w:sz w:val="24"/>
          <w:szCs w:val="24"/>
        </w:rPr>
        <w:t xml:space="preserve"> соблюдени</w:t>
      </w:r>
      <w:r w:rsidR="003C208F" w:rsidRPr="00BF280F">
        <w:rPr>
          <w:rFonts w:ascii="Times New Roman" w:hAnsi="Times New Roman"/>
          <w:sz w:val="24"/>
          <w:szCs w:val="24"/>
        </w:rPr>
        <w:t>е</w:t>
      </w:r>
      <w:r w:rsidRPr="00BF280F">
        <w:rPr>
          <w:rFonts w:ascii="Times New Roman" w:hAnsi="Times New Roman"/>
          <w:sz w:val="24"/>
          <w:szCs w:val="24"/>
        </w:rPr>
        <w:t>м  санитарно-гигиенического режима в кабинетах, сп</w:t>
      </w:r>
      <w:r w:rsidR="003C208F" w:rsidRPr="00BF280F">
        <w:rPr>
          <w:rFonts w:ascii="Times New Roman" w:hAnsi="Times New Roman"/>
          <w:sz w:val="24"/>
          <w:szCs w:val="24"/>
        </w:rPr>
        <w:t>ортивных залах, помещениях пищеб</w:t>
      </w:r>
      <w:r w:rsidRPr="00BF280F">
        <w:rPr>
          <w:rFonts w:ascii="Times New Roman" w:hAnsi="Times New Roman"/>
          <w:sz w:val="24"/>
          <w:szCs w:val="24"/>
        </w:rPr>
        <w:t>лок</w:t>
      </w:r>
      <w:r w:rsidR="003C208F" w:rsidRPr="00BF280F">
        <w:rPr>
          <w:rFonts w:ascii="Times New Roman" w:hAnsi="Times New Roman"/>
          <w:sz w:val="24"/>
          <w:szCs w:val="24"/>
        </w:rPr>
        <w:t>а, рекреациях (чистота, влаж</w:t>
      </w:r>
      <w:r w:rsidRPr="00BF280F">
        <w:rPr>
          <w:rFonts w:ascii="Times New Roman" w:hAnsi="Times New Roman"/>
          <w:sz w:val="24"/>
          <w:szCs w:val="24"/>
        </w:rPr>
        <w:t>ная уборка, генеральная уборка, освещение</w:t>
      </w:r>
      <w:r w:rsidR="00C64963" w:rsidRPr="00BF280F">
        <w:rPr>
          <w:rFonts w:ascii="Times New Roman" w:hAnsi="Times New Roman"/>
          <w:sz w:val="24"/>
          <w:szCs w:val="24"/>
        </w:rPr>
        <w:t xml:space="preserve">, проветривание, температурный режим). Осуществляется регулярный </w:t>
      </w:r>
      <w:proofErr w:type="gramStart"/>
      <w:r w:rsidR="00C64963" w:rsidRPr="00BF280F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C64963" w:rsidRPr="00BF280F">
        <w:rPr>
          <w:rFonts w:ascii="Times New Roman" w:hAnsi="Times New Roman"/>
          <w:sz w:val="24"/>
          <w:szCs w:val="24"/>
        </w:rPr>
        <w:t xml:space="preserve"> правильной посадкой учащимися за партой, конт</w:t>
      </w:r>
      <w:r w:rsidR="003C208F" w:rsidRPr="00BF280F">
        <w:rPr>
          <w:rFonts w:ascii="Times New Roman" w:hAnsi="Times New Roman"/>
          <w:sz w:val="24"/>
          <w:szCs w:val="24"/>
        </w:rPr>
        <w:t>р</w:t>
      </w:r>
      <w:r w:rsidR="00C64963" w:rsidRPr="00BF280F">
        <w:rPr>
          <w:rFonts w:ascii="Times New Roman" w:hAnsi="Times New Roman"/>
          <w:sz w:val="24"/>
          <w:szCs w:val="24"/>
        </w:rPr>
        <w:t xml:space="preserve">оль за </w:t>
      </w:r>
      <w:r w:rsidR="003C208F" w:rsidRPr="00BF280F">
        <w:rPr>
          <w:rFonts w:ascii="Times New Roman" w:hAnsi="Times New Roman"/>
          <w:sz w:val="24"/>
          <w:szCs w:val="24"/>
        </w:rPr>
        <w:t>диспансеризацией учащихся с хро</w:t>
      </w:r>
      <w:r w:rsidR="00C64963" w:rsidRPr="00BF280F">
        <w:rPr>
          <w:rFonts w:ascii="Times New Roman" w:hAnsi="Times New Roman"/>
          <w:sz w:val="24"/>
          <w:szCs w:val="24"/>
        </w:rPr>
        <w:t>нической патологией. Проведен диспансерный углубленный осмотр юношей и девушек 14 лет по приказу и распоряжением МЗРФ и комитета СПб. Ведется работа по про</w:t>
      </w:r>
      <w:r w:rsidR="003C208F" w:rsidRPr="00BF280F">
        <w:rPr>
          <w:rFonts w:ascii="Times New Roman" w:hAnsi="Times New Roman"/>
          <w:sz w:val="24"/>
          <w:szCs w:val="24"/>
        </w:rPr>
        <w:t xml:space="preserve">грамме АКДО </w:t>
      </w:r>
      <w:r w:rsidR="002148DE">
        <w:rPr>
          <w:rFonts w:ascii="Times New Roman" w:hAnsi="Times New Roman"/>
          <w:b/>
          <w:sz w:val="24"/>
          <w:szCs w:val="24"/>
          <w:lang w:val="en-US"/>
        </w:rPr>
        <w:t>[</w:t>
      </w:r>
      <w:r w:rsidR="00483065">
        <w:rPr>
          <w:rFonts w:ascii="Times New Roman" w:hAnsi="Times New Roman"/>
          <w:sz w:val="24"/>
          <w:szCs w:val="24"/>
        </w:rPr>
        <w:t>14</w:t>
      </w:r>
      <w:r w:rsidR="002148DE">
        <w:rPr>
          <w:rFonts w:ascii="Times New Roman" w:hAnsi="Times New Roman"/>
          <w:sz w:val="24"/>
          <w:szCs w:val="24"/>
          <w:lang w:val="en-US"/>
        </w:rPr>
        <w:t>]</w:t>
      </w:r>
      <w:r w:rsidR="00483065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7.4.</w:t>
      </w:r>
      <w:r w:rsidRPr="00BF280F">
        <w:rPr>
          <w:rFonts w:ascii="Times New Roman" w:hAnsi="Times New Roman"/>
          <w:b/>
          <w:sz w:val="24"/>
          <w:szCs w:val="24"/>
        </w:rPr>
        <w:tab/>
        <w:t>Мероприятия по профилактике заболеваний оздоровлению обучающихся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C64963" w:rsidRPr="00BF280F" w:rsidRDefault="00E06FB7" w:rsidP="0048306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Мероприятия по профилактике заболеваний и формированию здорового образа жизни заключают</w:t>
      </w:r>
      <w:r w:rsidR="00937E14" w:rsidRPr="00BF280F">
        <w:rPr>
          <w:rFonts w:ascii="Times New Roman" w:hAnsi="Times New Roman"/>
          <w:sz w:val="24"/>
          <w:szCs w:val="24"/>
        </w:rPr>
        <w:t xml:space="preserve">ся в санитарно-просветительскую работу, плановое туберкулезное и </w:t>
      </w:r>
      <w:proofErr w:type="spellStart"/>
      <w:r w:rsidR="00937E14" w:rsidRPr="00BF280F">
        <w:rPr>
          <w:rFonts w:ascii="Times New Roman" w:hAnsi="Times New Roman"/>
          <w:sz w:val="24"/>
          <w:szCs w:val="24"/>
        </w:rPr>
        <w:t>флюрографическое</w:t>
      </w:r>
      <w:proofErr w:type="spellEnd"/>
      <w:r w:rsidR="00937E14" w:rsidRPr="00BF280F">
        <w:rPr>
          <w:rFonts w:ascii="Times New Roman" w:hAnsi="Times New Roman"/>
          <w:sz w:val="24"/>
          <w:szCs w:val="24"/>
        </w:rPr>
        <w:t xml:space="preserve"> обследование, проведение</w:t>
      </w:r>
      <w:r w:rsidRPr="00BF280F">
        <w:rPr>
          <w:rFonts w:ascii="Times New Roman" w:hAnsi="Times New Roman"/>
          <w:sz w:val="24"/>
          <w:szCs w:val="24"/>
        </w:rPr>
        <w:t xml:space="preserve"> карантина при регистрации заболеваний</w:t>
      </w:r>
      <w:r w:rsidR="00AD4DE4" w:rsidRPr="00BF280F">
        <w:rPr>
          <w:rFonts w:ascii="Times New Roman" w:hAnsi="Times New Roman"/>
          <w:sz w:val="24"/>
          <w:szCs w:val="24"/>
        </w:rPr>
        <w:t xml:space="preserve">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B4F1F">
        <w:rPr>
          <w:rFonts w:ascii="Times New Roman" w:hAnsi="Times New Roman"/>
          <w:sz w:val="24"/>
          <w:szCs w:val="24"/>
        </w:rPr>
        <w:t>105</w:t>
      </w:r>
      <w:r w:rsidR="002148DE" w:rsidRPr="002148DE">
        <w:rPr>
          <w:rFonts w:ascii="Times New Roman" w:hAnsi="Times New Roman"/>
          <w:sz w:val="24"/>
          <w:szCs w:val="24"/>
        </w:rPr>
        <w:t>].</w:t>
      </w:r>
      <w:r w:rsidRPr="00BF280F">
        <w:rPr>
          <w:rFonts w:ascii="Times New Roman" w:hAnsi="Times New Roman"/>
          <w:sz w:val="24"/>
          <w:szCs w:val="24"/>
        </w:rPr>
        <w:t xml:space="preserve"> 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7.5.</w:t>
      </w:r>
      <w:r w:rsidRPr="00BF280F">
        <w:rPr>
          <w:rFonts w:ascii="Times New Roman" w:hAnsi="Times New Roman"/>
          <w:b/>
          <w:sz w:val="24"/>
          <w:szCs w:val="24"/>
        </w:rPr>
        <w:tab/>
        <w:t>Проведение медицинских осмотров, диспансеризация обучающихся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E06FB7" w:rsidRPr="00BF280F" w:rsidRDefault="00E06FB7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Проведение медицинских осмотров осуществляется согласно графикам</w:t>
      </w:r>
      <w:r w:rsidR="00EB4F1F">
        <w:rPr>
          <w:rFonts w:ascii="Times New Roman" w:hAnsi="Times New Roman"/>
          <w:sz w:val="24"/>
          <w:szCs w:val="24"/>
        </w:rPr>
        <w:t xml:space="preserve"> медицинского кабинета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B4F1F">
        <w:rPr>
          <w:rFonts w:ascii="Times New Roman" w:hAnsi="Times New Roman"/>
          <w:sz w:val="24"/>
          <w:szCs w:val="24"/>
        </w:rPr>
        <w:t>45</w:t>
      </w:r>
      <w:r w:rsidR="002148DE" w:rsidRPr="002148DE">
        <w:rPr>
          <w:rFonts w:ascii="Times New Roman" w:hAnsi="Times New Roman"/>
          <w:sz w:val="24"/>
          <w:szCs w:val="24"/>
        </w:rPr>
        <w:t>]</w:t>
      </w:r>
      <w:r w:rsidR="00EB4F1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7.6.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Гигиеническое обучение и воспитание </w:t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E956CC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E06FB7" w:rsidRPr="002148DE" w:rsidRDefault="00E06FB7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Осуществляется специалистами по приглашен</w:t>
      </w:r>
      <w:r w:rsidR="00937E14" w:rsidRPr="00BF280F">
        <w:rPr>
          <w:rFonts w:ascii="Times New Roman" w:hAnsi="Times New Roman"/>
          <w:sz w:val="24"/>
          <w:szCs w:val="24"/>
        </w:rPr>
        <w:t>и</w:t>
      </w:r>
      <w:r w:rsidRPr="00BF280F">
        <w:rPr>
          <w:rFonts w:ascii="Times New Roman" w:hAnsi="Times New Roman"/>
          <w:sz w:val="24"/>
          <w:szCs w:val="24"/>
        </w:rPr>
        <w:t xml:space="preserve">ю администрации и </w:t>
      </w:r>
      <w:r w:rsidR="00B3404A" w:rsidRPr="00BF280F">
        <w:rPr>
          <w:rFonts w:ascii="Times New Roman" w:hAnsi="Times New Roman"/>
          <w:sz w:val="24"/>
          <w:szCs w:val="24"/>
        </w:rPr>
        <w:t xml:space="preserve">инициативе общественных организаций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B4F1F">
        <w:rPr>
          <w:rFonts w:ascii="Times New Roman" w:hAnsi="Times New Roman"/>
          <w:sz w:val="24"/>
          <w:szCs w:val="24"/>
        </w:rPr>
        <w:t>35,6</w:t>
      </w:r>
      <w:r w:rsidR="002148DE" w:rsidRPr="002148DE">
        <w:rPr>
          <w:rFonts w:ascii="Times New Roman" w:hAnsi="Times New Roman"/>
          <w:sz w:val="24"/>
          <w:szCs w:val="24"/>
        </w:rPr>
        <w:t>2</w:t>
      </w:r>
      <w:r w:rsidR="00EB4F1F">
        <w:rPr>
          <w:rFonts w:ascii="Times New Roman" w:hAnsi="Times New Roman"/>
          <w:sz w:val="24"/>
          <w:szCs w:val="24"/>
        </w:rPr>
        <w:t>,6</w:t>
      </w:r>
      <w:r w:rsidR="002148DE" w:rsidRPr="002148DE">
        <w:rPr>
          <w:rFonts w:ascii="Times New Roman" w:hAnsi="Times New Roman"/>
          <w:sz w:val="24"/>
          <w:szCs w:val="24"/>
        </w:rPr>
        <w:t>7].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7.7.</w:t>
      </w:r>
      <w:r w:rsidRPr="00BF280F">
        <w:rPr>
          <w:rFonts w:ascii="Times New Roman" w:hAnsi="Times New Roman"/>
          <w:b/>
          <w:sz w:val="24"/>
          <w:szCs w:val="24"/>
        </w:rPr>
        <w:tab/>
        <w:t>Гигиеническое образование педагогов и родителей</w:t>
      </w:r>
    </w:p>
    <w:p w:rsidR="00B3404A" w:rsidRPr="00BF280F" w:rsidRDefault="00B3404A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Осуществляется специалистами по приглашен</w:t>
      </w:r>
      <w:r w:rsidR="00937E14" w:rsidRPr="00BF280F">
        <w:rPr>
          <w:rFonts w:ascii="Times New Roman" w:hAnsi="Times New Roman"/>
          <w:sz w:val="24"/>
          <w:szCs w:val="24"/>
        </w:rPr>
        <w:t>и</w:t>
      </w:r>
      <w:r w:rsidRPr="00BF280F">
        <w:rPr>
          <w:rFonts w:ascii="Times New Roman" w:hAnsi="Times New Roman"/>
          <w:sz w:val="24"/>
          <w:szCs w:val="24"/>
        </w:rPr>
        <w:t>ю администрации и инициативе общественных организаций</w:t>
      </w:r>
      <w:r w:rsidR="00757D2D" w:rsidRPr="00BF280F">
        <w:rPr>
          <w:rFonts w:ascii="Times New Roman" w:hAnsi="Times New Roman"/>
          <w:sz w:val="24"/>
          <w:szCs w:val="24"/>
        </w:rPr>
        <w:t xml:space="preserve">, имеются разработанные программы </w:t>
      </w:r>
      <w:r w:rsidRPr="00BF280F">
        <w:rPr>
          <w:rFonts w:ascii="Times New Roman" w:hAnsi="Times New Roman"/>
          <w:sz w:val="24"/>
          <w:szCs w:val="24"/>
        </w:rPr>
        <w:t xml:space="preserve"> </w:t>
      </w:r>
      <w:r w:rsidR="00757D2D" w:rsidRPr="00BF280F">
        <w:rPr>
          <w:rFonts w:ascii="Times New Roman" w:hAnsi="Times New Roman"/>
          <w:sz w:val="24"/>
          <w:szCs w:val="24"/>
        </w:rPr>
        <w:t xml:space="preserve">лицея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B4F1F">
        <w:rPr>
          <w:rFonts w:ascii="Times New Roman" w:hAnsi="Times New Roman"/>
          <w:sz w:val="24"/>
          <w:szCs w:val="24"/>
        </w:rPr>
        <w:t>8</w:t>
      </w:r>
      <w:r w:rsidR="002148DE" w:rsidRPr="002148DE">
        <w:rPr>
          <w:rFonts w:ascii="Times New Roman" w:hAnsi="Times New Roman"/>
          <w:sz w:val="24"/>
          <w:szCs w:val="24"/>
        </w:rPr>
        <w:t>5]</w:t>
      </w:r>
      <w:r w:rsidR="00937E14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8.</w:t>
      </w:r>
      <w:r w:rsidRPr="00BF280F">
        <w:rPr>
          <w:rFonts w:ascii="Times New Roman" w:hAnsi="Times New Roman"/>
          <w:b/>
          <w:sz w:val="24"/>
          <w:szCs w:val="24"/>
        </w:rPr>
        <w:tab/>
        <w:t>Организация рационального питания.</w:t>
      </w:r>
    </w:p>
    <w:p w:rsidR="00B3404A" w:rsidRPr="00BF280F" w:rsidRDefault="00B3404A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BF280F">
        <w:rPr>
          <w:rFonts w:ascii="Times New Roman" w:hAnsi="Times New Roman"/>
          <w:sz w:val="24"/>
          <w:szCs w:val="24"/>
        </w:rPr>
        <w:t>Ежедневн</w:t>
      </w:r>
      <w:r w:rsidR="00937E14" w:rsidRPr="00BF280F">
        <w:rPr>
          <w:rFonts w:ascii="Times New Roman" w:hAnsi="Times New Roman"/>
          <w:sz w:val="24"/>
          <w:szCs w:val="24"/>
        </w:rPr>
        <w:t>ое меню составляется согласно учету</w:t>
      </w:r>
      <w:r w:rsidRPr="00BF280F">
        <w:rPr>
          <w:rFonts w:ascii="Times New Roman" w:hAnsi="Times New Roman"/>
          <w:sz w:val="24"/>
          <w:szCs w:val="24"/>
        </w:rPr>
        <w:t xml:space="preserve"> физиологических потребностей.</w:t>
      </w:r>
      <w:r w:rsidR="00937E14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>98,5% детей обеспечены горячим питанием.</w:t>
      </w:r>
      <w:proofErr w:type="gramEnd"/>
      <w:r w:rsidRPr="00BF280F">
        <w:rPr>
          <w:rFonts w:ascii="Times New Roman" w:hAnsi="Times New Roman"/>
          <w:sz w:val="24"/>
          <w:szCs w:val="24"/>
        </w:rPr>
        <w:t xml:space="preserve"> Соблюдаются нормы питания с учетом диетических рекомендаций. Дополнительно организована реализация буфетной продукции </w:t>
      </w:r>
      <w:r w:rsidR="001C37EB" w:rsidRPr="00BF280F">
        <w:rPr>
          <w:rFonts w:ascii="Times New Roman" w:hAnsi="Times New Roman"/>
          <w:sz w:val="24"/>
          <w:szCs w:val="24"/>
        </w:rPr>
        <w:t>с широким ассортиментом горячих</w:t>
      </w:r>
      <w:r w:rsidRPr="00BF280F">
        <w:rPr>
          <w:rFonts w:ascii="Times New Roman" w:hAnsi="Times New Roman"/>
          <w:sz w:val="24"/>
          <w:szCs w:val="24"/>
        </w:rPr>
        <w:t xml:space="preserve"> блюд, салатов, фруктов, выпечки, напитков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B4F1F">
        <w:rPr>
          <w:rFonts w:ascii="Times New Roman" w:hAnsi="Times New Roman"/>
          <w:sz w:val="24"/>
          <w:szCs w:val="24"/>
        </w:rPr>
        <w:t>5</w:t>
      </w:r>
      <w:r w:rsidR="002148DE" w:rsidRPr="002148DE">
        <w:rPr>
          <w:rFonts w:ascii="Times New Roman" w:hAnsi="Times New Roman"/>
          <w:sz w:val="24"/>
          <w:szCs w:val="24"/>
        </w:rPr>
        <w:t>3</w:t>
      </w:r>
      <w:r w:rsidR="00EB4F1F">
        <w:rPr>
          <w:rFonts w:ascii="Times New Roman" w:hAnsi="Times New Roman"/>
          <w:sz w:val="24"/>
          <w:szCs w:val="24"/>
        </w:rPr>
        <w:t>,5</w:t>
      </w:r>
      <w:r w:rsidR="002148DE" w:rsidRPr="002148DE">
        <w:rPr>
          <w:rFonts w:ascii="Times New Roman" w:hAnsi="Times New Roman"/>
          <w:sz w:val="24"/>
          <w:szCs w:val="24"/>
        </w:rPr>
        <w:t>7]</w:t>
      </w:r>
      <w:r w:rsidR="00017EE6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8.1.</w:t>
      </w:r>
      <w:r w:rsidRPr="00BF280F">
        <w:rPr>
          <w:rFonts w:ascii="Times New Roman" w:hAnsi="Times New Roman"/>
          <w:b/>
          <w:sz w:val="24"/>
          <w:szCs w:val="24"/>
        </w:rPr>
        <w:tab/>
        <w:t>Кадровое обеспечение и материально-техническое оснащение пищеблока</w:t>
      </w:r>
      <w:r w:rsidR="00E956CC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937E14" w:rsidRPr="00BF280F" w:rsidRDefault="00937E14" w:rsidP="00EB4F1F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Все работники пищеб</w:t>
      </w:r>
      <w:r w:rsidR="00B3404A" w:rsidRPr="00BF280F">
        <w:rPr>
          <w:rFonts w:ascii="Times New Roman" w:hAnsi="Times New Roman"/>
          <w:sz w:val="24"/>
          <w:szCs w:val="24"/>
        </w:rPr>
        <w:t>лока имеют соответс</w:t>
      </w:r>
      <w:r w:rsidRPr="00BF280F">
        <w:rPr>
          <w:rFonts w:ascii="Times New Roman" w:hAnsi="Times New Roman"/>
          <w:sz w:val="24"/>
          <w:szCs w:val="24"/>
        </w:rPr>
        <w:t>т</w:t>
      </w:r>
      <w:r w:rsidR="00B3404A" w:rsidRPr="00BF280F">
        <w:rPr>
          <w:rFonts w:ascii="Times New Roman" w:hAnsi="Times New Roman"/>
          <w:sz w:val="24"/>
          <w:szCs w:val="24"/>
        </w:rPr>
        <w:t>вующую работе в школе квалификацию. Пищеб</w:t>
      </w:r>
      <w:r w:rsidRPr="00BF280F">
        <w:rPr>
          <w:rFonts w:ascii="Times New Roman" w:hAnsi="Times New Roman"/>
          <w:sz w:val="24"/>
          <w:szCs w:val="24"/>
        </w:rPr>
        <w:t>лок оснащен современными холоди</w:t>
      </w:r>
      <w:r w:rsidR="00B3404A" w:rsidRPr="00BF280F">
        <w:rPr>
          <w:rFonts w:ascii="Times New Roman" w:hAnsi="Times New Roman"/>
          <w:sz w:val="24"/>
          <w:szCs w:val="24"/>
        </w:rPr>
        <w:t>льниками</w:t>
      </w:r>
      <w:r w:rsidRPr="00BF280F">
        <w:rPr>
          <w:rFonts w:ascii="Times New Roman" w:hAnsi="Times New Roman"/>
          <w:sz w:val="24"/>
          <w:szCs w:val="24"/>
        </w:rPr>
        <w:t>.</w:t>
      </w:r>
      <w:r w:rsidR="00B3404A" w:rsidRPr="00BF280F">
        <w:rPr>
          <w:rFonts w:ascii="Times New Roman" w:hAnsi="Times New Roman"/>
          <w:sz w:val="24"/>
          <w:szCs w:val="24"/>
        </w:rPr>
        <w:t xml:space="preserve"> В столовой оформлен стенд по принципам здорового питания, правилам поведения за столом, графиком приема пищи. Для </w:t>
      </w:r>
      <w:r w:rsidR="00B3404A" w:rsidRPr="00BF280F">
        <w:rPr>
          <w:rFonts w:ascii="Times New Roman" w:hAnsi="Times New Roman"/>
          <w:sz w:val="24"/>
          <w:szCs w:val="24"/>
        </w:rPr>
        <w:lastRenderedPageBreak/>
        <w:t xml:space="preserve">педагогов предоставлен </w:t>
      </w:r>
      <w:r w:rsidR="001C37EB" w:rsidRPr="00BF280F">
        <w:rPr>
          <w:rFonts w:ascii="Times New Roman" w:hAnsi="Times New Roman"/>
          <w:sz w:val="24"/>
          <w:szCs w:val="24"/>
        </w:rPr>
        <w:t xml:space="preserve">выбор диетической </w:t>
      </w:r>
      <w:proofErr w:type="gramStart"/>
      <w:r w:rsidR="001C37EB" w:rsidRPr="00BF280F">
        <w:rPr>
          <w:rFonts w:ascii="Times New Roman" w:hAnsi="Times New Roman"/>
          <w:sz w:val="24"/>
          <w:szCs w:val="24"/>
        </w:rPr>
        <w:t>продукции</w:t>
      </w:r>
      <w:proofErr w:type="gramEnd"/>
      <w:r w:rsidR="001C37EB" w:rsidRPr="00BF280F">
        <w:rPr>
          <w:rFonts w:ascii="Times New Roman" w:hAnsi="Times New Roman"/>
          <w:sz w:val="24"/>
          <w:szCs w:val="24"/>
        </w:rPr>
        <w:t xml:space="preserve"> как горячего так и холодного приготовления</w:t>
      </w:r>
      <w:r w:rsidR="00EB4F1F">
        <w:rPr>
          <w:rFonts w:ascii="Times New Roman" w:hAnsi="Times New Roman"/>
          <w:sz w:val="24"/>
          <w:szCs w:val="24"/>
        </w:rPr>
        <w:t xml:space="preserve">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B4F1F">
        <w:rPr>
          <w:rFonts w:ascii="Times New Roman" w:hAnsi="Times New Roman"/>
          <w:sz w:val="24"/>
          <w:szCs w:val="24"/>
        </w:rPr>
        <w:t>5</w:t>
      </w:r>
      <w:r w:rsidR="002148DE" w:rsidRPr="002148DE">
        <w:rPr>
          <w:rFonts w:ascii="Times New Roman" w:hAnsi="Times New Roman"/>
          <w:sz w:val="24"/>
          <w:szCs w:val="24"/>
        </w:rPr>
        <w:t>6]</w:t>
      </w:r>
      <w:r w:rsidRPr="00BF280F">
        <w:rPr>
          <w:rFonts w:ascii="Times New Roman" w:hAnsi="Times New Roman"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8.2.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Количество </w:t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BF280F">
        <w:rPr>
          <w:rFonts w:ascii="Times New Roman" w:hAnsi="Times New Roman"/>
          <w:b/>
          <w:sz w:val="24"/>
          <w:szCs w:val="24"/>
        </w:rPr>
        <w:t>, получающих горячее питание</w:t>
      </w:r>
      <w:r w:rsidR="00E956CC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1C37EB" w:rsidRPr="00BF280F" w:rsidRDefault="001C37EB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Количество обучающихся начальных классов (385 чел) полностью получают горячее питание 100%, Средняя школа – </w:t>
      </w:r>
      <w:r w:rsidR="00937E14" w:rsidRPr="00BF280F">
        <w:rPr>
          <w:rFonts w:ascii="Times New Roman" w:hAnsi="Times New Roman"/>
          <w:sz w:val="24"/>
          <w:szCs w:val="24"/>
        </w:rPr>
        <w:t>92 %, Старшая школа – 87%. 78 учащихся</w:t>
      </w:r>
      <w:r w:rsidRPr="00BF280F">
        <w:rPr>
          <w:rFonts w:ascii="Times New Roman" w:hAnsi="Times New Roman"/>
          <w:sz w:val="24"/>
          <w:szCs w:val="24"/>
        </w:rPr>
        <w:t xml:space="preserve"> питаются бесплатно, 12 человек получают компенсацию</w:t>
      </w:r>
      <w:r w:rsidR="00937E14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1C37EB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8.3. </w:t>
      </w:r>
      <w:r w:rsidR="002148DF" w:rsidRPr="00BF280F">
        <w:rPr>
          <w:rFonts w:ascii="Times New Roman" w:hAnsi="Times New Roman"/>
          <w:b/>
          <w:sz w:val="24"/>
          <w:szCs w:val="24"/>
        </w:rPr>
        <w:t>Обеспечение санитарно-гигиенической безопасности питания, включая соблюдение санитарных требований к состоянию пищеблока, продуктам питания, их транспортировке, хранению, приготовлению и раздаче блюд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1C37EB" w:rsidRPr="00BF280F" w:rsidRDefault="001C37EB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Санитарное состояние пищеблока контролируется ежедневным обходом Представителей Службы здоровья, внеплановыми и плановыми проверками </w:t>
      </w:r>
      <w:proofErr w:type="spellStart"/>
      <w:r w:rsidRPr="00BF280F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BF280F">
        <w:rPr>
          <w:rFonts w:ascii="Times New Roman" w:hAnsi="Times New Roman"/>
          <w:sz w:val="24"/>
          <w:szCs w:val="24"/>
        </w:rPr>
        <w:t>. Пищевые продукты</w:t>
      </w:r>
      <w:r w:rsidR="00A6604B" w:rsidRPr="00BF280F">
        <w:rPr>
          <w:rFonts w:ascii="Times New Roman" w:hAnsi="Times New Roman"/>
          <w:sz w:val="24"/>
          <w:szCs w:val="24"/>
        </w:rPr>
        <w:t xml:space="preserve"> расфасованы и упакованы в соответс</w:t>
      </w:r>
      <w:r w:rsidR="00937E14" w:rsidRPr="00BF280F">
        <w:rPr>
          <w:rFonts w:ascii="Times New Roman" w:hAnsi="Times New Roman"/>
          <w:sz w:val="24"/>
          <w:szCs w:val="24"/>
        </w:rPr>
        <w:t>т</w:t>
      </w:r>
      <w:r w:rsidR="00A6604B" w:rsidRPr="00BF280F">
        <w:rPr>
          <w:rFonts w:ascii="Times New Roman" w:hAnsi="Times New Roman"/>
          <w:sz w:val="24"/>
          <w:szCs w:val="24"/>
        </w:rPr>
        <w:t xml:space="preserve">вии с общими требованиями по обеспечению качества и безопасности. В наличии имеются журналы по </w:t>
      </w:r>
      <w:proofErr w:type="gramStart"/>
      <w:r w:rsidR="00A6604B" w:rsidRPr="00BF280F">
        <w:rPr>
          <w:rFonts w:ascii="Times New Roman" w:hAnsi="Times New Roman"/>
          <w:sz w:val="24"/>
          <w:szCs w:val="24"/>
        </w:rPr>
        <w:t>ко</w:t>
      </w:r>
      <w:r w:rsidR="00937E14" w:rsidRPr="00BF280F">
        <w:rPr>
          <w:rFonts w:ascii="Times New Roman" w:hAnsi="Times New Roman"/>
          <w:sz w:val="24"/>
          <w:szCs w:val="24"/>
        </w:rPr>
        <w:t>н</w:t>
      </w:r>
      <w:r w:rsidR="00A6604B" w:rsidRPr="00BF280F">
        <w:rPr>
          <w:rFonts w:ascii="Times New Roman" w:hAnsi="Times New Roman"/>
          <w:sz w:val="24"/>
          <w:szCs w:val="24"/>
        </w:rPr>
        <w:t>тролю за</w:t>
      </w:r>
      <w:proofErr w:type="gramEnd"/>
      <w:r w:rsidR="00A6604B" w:rsidRPr="00BF280F">
        <w:rPr>
          <w:rFonts w:ascii="Times New Roman" w:hAnsi="Times New Roman"/>
          <w:sz w:val="24"/>
          <w:szCs w:val="24"/>
        </w:rPr>
        <w:t xml:space="preserve"> температурным режимом и сроками реализации продуктов. Вся посуда и об</w:t>
      </w:r>
      <w:r w:rsidR="00937E14" w:rsidRPr="00BF280F">
        <w:rPr>
          <w:rFonts w:ascii="Times New Roman" w:hAnsi="Times New Roman"/>
          <w:sz w:val="24"/>
          <w:szCs w:val="24"/>
        </w:rPr>
        <w:t>орудование соответствует нормам.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8.4.</w:t>
      </w:r>
      <w:r w:rsidRPr="00BF280F">
        <w:rPr>
          <w:rFonts w:ascii="Times New Roman" w:hAnsi="Times New Roman"/>
          <w:b/>
          <w:sz w:val="24"/>
          <w:szCs w:val="24"/>
        </w:rPr>
        <w:tab/>
      </w:r>
      <w:r w:rsidR="00E956CC" w:rsidRPr="00BF280F">
        <w:rPr>
          <w:rFonts w:ascii="Times New Roman" w:hAnsi="Times New Roman"/>
          <w:b/>
          <w:sz w:val="24"/>
          <w:szCs w:val="24"/>
        </w:rPr>
        <w:t xml:space="preserve">Энергетическая </w:t>
      </w:r>
      <w:r w:rsidRPr="00BF280F">
        <w:rPr>
          <w:rFonts w:ascii="Times New Roman" w:hAnsi="Times New Roman"/>
          <w:b/>
          <w:sz w:val="24"/>
          <w:szCs w:val="24"/>
        </w:rPr>
        <w:t xml:space="preserve">ценность рационов, соответствующая </w:t>
      </w:r>
      <w:proofErr w:type="spellStart"/>
      <w:r w:rsidRPr="00BF280F">
        <w:rPr>
          <w:rFonts w:ascii="Times New Roman" w:hAnsi="Times New Roman"/>
          <w:b/>
          <w:sz w:val="24"/>
          <w:szCs w:val="24"/>
        </w:rPr>
        <w:t>энергозатратам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 xml:space="preserve"> детей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A6604B" w:rsidRPr="00BF280F" w:rsidRDefault="00A6604B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Ежедневное меню на одного обучающегося по энергетическим показателям полностью соответс</w:t>
      </w:r>
      <w:r w:rsidR="00937E14" w:rsidRPr="00BF280F">
        <w:rPr>
          <w:rFonts w:ascii="Times New Roman" w:hAnsi="Times New Roman"/>
          <w:sz w:val="24"/>
          <w:szCs w:val="24"/>
        </w:rPr>
        <w:t>т</w:t>
      </w:r>
      <w:r w:rsidRPr="00BF280F">
        <w:rPr>
          <w:rFonts w:ascii="Times New Roman" w:hAnsi="Times New Roman"/>
          <w:sz w:val="24"/>
          <w:szCs w:val="24"/>
        </w:rPr>
        <w:t>вуе</w:t>
      </w:r>
      <w:r w:rsidR="00EB4F1F">
        <w:rPr>
          <w:rFonts w:ascii="Times New Roman" w:hAnsi="Times New Roman"/>
          <w:sz w:val="24"/>
          <w:szCs w:val="24"/>
        </w:rPr>
        <w:t xml:space="preserve">т его </w:t>
      </w:r>
      <w:proofErr w:type="spellStart"/>
      <w:r w:rsidR="00EB4F1F">
        <w:rPr>
          <w:rFonts w:ascii="Times New Roman" w:hAnsi="Times New Roman"/>
          <w:sz w:val="24"/>
          <w:szCs w:val="24"/>
        </w:rPr>
        <w:t>энергозатратам</w:t>
      </w:r>
      <w:proofErr w:type="spellEnd"/>
      <w:r w:rsidR="00737423">
        <w:rPr>
          <w:rFonts w:ascii="Times New Roman" w:hAnsi="Times New Roman"/>
          <w:sz w:val="24"/>
          <w:szCs w:val="24"/>
        </w:rPr>
        <w:t xml:space="preserve">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737423">
        <w:rPr>
          <w:rFonts w:ascii="Times New Roman" w:hAnsi="Times New Roman"/>
          <w:sz w:val="24"/>
          <w:szCs w:val="24"/>
        </w:rPr>
        <w:t>4</w:t>
      </w:r>
      <w:r w:rsidR="002148DE" w:rsidRPr="002148DE">
        <w:rPr>
          <w:rFonts w:ascii="Times New Roman" w:hAnsi="Times New Roman"/>
          <w:sz w:val="24"/>
          <w:szCs w:val="24"/>
        </w:rPr>
        <w:t>7]</w:t>
      </w:r>
      <w:r w:rsidR="00EB4F1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8.5.</w:t>
      </w:r>
      <w:r w:rsidRPr="00BF280F">
        <w:rPr>
          <w:rFonts w:ascii="Times New Roman" w:hAnsi="Times New Roman"/>
          <w:b/>
          <w:sz w:val="24"/>
          <w:szCs w:val="24"/>
        </w:rPr>
        <w:tab/>
        <w:t>Сбалансированность рациона по всем заменимым и незаменимым пищевым ингредиентам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A6604B" w:rsidRDefault="00A6604B" w:rsidP="00EB4F1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Рацион </w:t>
      </w:r>
      <w:proofErr w:type="gramStart"/>
      <w:r w:rsidRPr="00BF280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F280F">
        <w:rPr>
          <w:rFonts w:ascii="Times New Roman" w:hAnsi="Times New Roman"/>
          <w:sz w:val="24"/>
          <w:szCs w:val="24"/>
        </w:rPr>
        <w:t xml:space="preserve"> является полнос</w:t>
      </w:r>
      <w:r w:rsidR="00EB4F1F">
        <w:rPr>
          <w:rFonts w:ascii="Times New Roman" w:hAnsi="Times New Roman"/>
          <w:sz w:val="24"/>
          <w:szCs w:val="24"/>
        </w:rPr>
        <w:t>тью сбалансированным</w:t>
      </w:r>
      <w:r w:rsidR="00937E14" w:rsidRPr="00BF280F">
        <w:rPr>
          <w:rFonts w:ascii="Times New Roman" w:hAnsi="Times New Roman"/>
          <w:sz w:val="24"/>
          <w:szCs w:val="24"/>
        </w:rPr>
        <w:t>.</w:t>
      </w:r>
    </w:p>
    <w:p w:rsidR="00E956CC" w:rsidRPr="00E956CC" w:rsidRDefault="00E956CC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956CC">
        <w:rPr>
          <w:rFonts w:ascii="Times New Roman" w:hAnsi="Times New Roman"/>
          <w:b/>
          <w:sz w:val="24"/>
          <w:szCs w:val="24"/>
        </w:rPr>
        <w:t xml:space="preserve">8.6. Обеспечение выбора рациона в соответствии с потребностями </w:t>
      </w:r>
      <w:proofErr w:type="gramStart"/>
      <w:r w:rsidRPr="00E956CC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E956CC">
        <w:rPr>
          <w:rFonts w:ascii="Times New Roman" w:hAnsi="Times New Roman"/>
          <w:b/>
          <w:sz w:val="24"/>
          <w:szCs w:val="24"/>
        </w:rPr>
        <w:t xml:space="preserve">, в т.ч. в диетическом питании. </w:t>
      </w:r>
    </w:p>
    <w:p w:rsidR="002148DF" w:rsidRPr="00BF280F" w:rsidRDefault="008A5043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8.</w:t>
      </w:r>
      <w:r w:rsidR="00E956CC">
        <w:rPr>
          <w:rFonts w:ascii="Times New Roman" w:hAnsi="Times New Roman"/>
          <w:b/>
          <w:sz w:val="24"/>
          <w:szCs w:val="24"/>
        </w:rPr>
        <w:t>7</w:t>
      </w:r>
      <w:r w:rsidR="002148DF" w:rsidRPr="00BF280F">
        <w:rPr>
          <w:rFonts w:ascii="Times New Roman" w:hAnsi="Times New Roman"/>
          <w:b/>
          <w:sz w:val="24"/>
          <w:szCs w:val="24"/>
        </w:rPr>
        <w:t>.</w:t>
      </w:r>
      <w:r w:rsidR="002148DF" w:rsidRPr="00BF280F">
        <w:rPr>
          <w:rFonts w:ascii="Times New Roman" w:hAnsi="Times New Roman"/>
          <w:b/>
          <w:sz w:val="24"/>
          <w:szCs w:val="24"/>
        </w:rPr>
        <w:tab/>
        <w:t>Организация питьевого режима.</w:t>
      </w:r>
    </w:p>
    <w:p w:rsidR="008A5043" w:rsidRPr="00BF280F" w:rsidRDefault="008A5043" w:rsidP="009E135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Для организации питьевого режима в столовой установлен бойлер с горящей и холодной водой. В</w:t>
      </w:r>
      <w:r w:rsidR="00937E14" w:rsidRPr="00BF280F">
        <w:rPr>
          <w:rFonts w:ascii="Times New Roman" w:hAnsi="Times New Roman"/>
          <w:sz w:val="24"/>
          <w:szCs w:val="24"/>
        </w:rPr>
        <w:t xml:space="preserve"> классных кабинетах имеются кул</w:t>
      </w:r>
      <w:r w:rsidRPr="00BF280F">
        <w:rPr>
          <w:rFonts w:ascii="Times New Roman" w:hAnsi="Times New Roman"/>
          <w:sz w:val="24"/>
          <w:szCs w:val="24"/>
        </w:rPr>
        <w:t>еры с холодной водой и прилагаемые к ним одноразовые стаканы</w:t>
      </w:r>
      <w:r w:rsidR="0021034A">
        <w:rPr>
          <w:rFonts w:ascii="Times New Roman" w:hAnsi="Times New Roman"/>
          <w:sz w:val="24"/>
          <w:szCs w:val="24"/>
        </w:rPr>
        <w:t xml:space="preserve"> (фото </w:t>
      </w:r>
      <w:r w:rsidR="002148DE" w:rsidRPr="002148DE">
        <w:rPr>
          <w:rFonts w:ascii="Times New Roman" w:hAnsi="Times New Roman"/>
          <w:sz w:val="24"/>
          <w:szCs w:val="24"/>
        </w:rPr>
        <w:t>4</w:t>
      </w:r>
      <w:r w:rsidR="0021034A">
        <w:rPr>
          <w:rFonts w:ascii="Times New Roman" w:hAnsi="Times New Roman"/>
          <w:sz w:val="24"/>
          <w:szCs w:val="24"/>
        </w:rPr>
        <w:t>)</w:t>
      </w:r>
      <w:r w:rsidR="009E1354">
        <w:rPr>
          <w:rFonts w:ascii="Times New Roman" w:hAnsi="Times New Roman"/>
          <w:sz w:val="24"/>
          <w:szCs w:val="24"/>
        </w:rPr>
        <w:t>.</w:t>
      </w:r>
      <w:r w:rsidR="0021034A">
        <w:rPr>
          <w:rFonts w:ascii="Times New Roman" w:hAnsi="Times New Roman"/>
          <w:sz w:val="24"/>
          <w:szCs w:val="24"/>
        </w:rPr>
        <w:t xml:space="preserve"> Чистка </w:t>
      </w:r>
      <w:proofErr w:type="spellStart"/>
      <w:r w:rsidR="0021034A">
        <w:rPr>
          <w:rFonts w:ascii="Times New Roman" w:hAnsi="Times New Roman"/>
          <w:sz w:val="24"/>
          <w:szCs w:val="24"/>
        </w:rPr>
        <w:t>кулеров</w:t>
      </w:r>
      <w:proofErr w:type="spellEnd"/>
      <w:r w:rsidR="0021034A">
        <w:rPr>
          <w:rFonts w:ascii="Times New Roman" w:hAnsi="Times New Roman"/>
          <w:sz w:val="24"/>
          <w:szCs w:val="24"/>
        </w:rPr>
        <w:t xml:space="preserve"> производится согласно графику.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</w:t>
      </w:r>
      <w:r w:rsidRPr="00BF280F">
        <w:rPr>
          <w:rFonts w:ascii="Times New Roman" w:hAnsi="Times New Roman"/>
          <w:b/>
          <w:i/>
          <w:sz w:val="24"/>
          <w:szCs w:val="24"/>
        </w:rPr>
        <w:tab/>
      </w:r>
      <w:r w:rsidRPr="00BF280F">
        <w:rPr>
          <w:rFonts w:ascii="Times New Roman" w:hAnsi="Times New Roman"/>
          <w:b/>
          <w:sz w:val="24"/>
          <w:szCs w:val="24"/>
        </w:rPr>
        <w:t xml:space="preserve">Физическое воспитание и двигательная активность </w:t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9.1.</w:t>
      </w:r>
      <w:r w:rsidRPr="00BF280F">
        <w:rPr>
          <w:rFonts w:ascii="Times New Roman" w:hAnsi="Times New Roman"/>
          <w:b/>
          <w:sz w:val="24"/>
          <w:szCs w:val="24"/>
        </w:rPr>
        <w:tab/>
        <w:t>Применение физических упражнений общеразвивающей и корригирующей направленности в образовательном процессе (утренняя гимнастика, динамические паузы, «динамические уроки», час здоровья, другие)</w:t>
      </w:r>
      <w:r w:rsidR="00E956CC">
        <w:rPr>
          <w:rFonts w:ascii="Times New Roman" w:hAnsi="Times New Roman"/>
          <w:b/>
          <w:sz w:val="24"/>
          <w:szCs w:val="24"/>
        </w:rPr>
        <w:t>.</w:t>
      </w:r>
      <w:r w:rsidR="008A5043" w:rsidRPr="00BF280F">
        <w:rPr>
          <w:rFonts w:ascii="Times New Roman" w:hAnsi="Times New Roman"/>
          <w:b/>
          <w:sz w:val="24"/>
          <w:szCs w:val="24"/>
        </w:rPr>
        <w:t xml:space="preserve"> 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lastRenderedPageBreak/>
        <w:t>9.2.</w:t>
      </w:r>
      <w:r w:rsidRPr="00BF280F">
        <w:rPr>
          <w:rFonts w:ascii="Times New Roman" w:hAnsi="Times New Roman"/>
          <w:b/>
          <w:sz w:val="24"/>
          <w:szCs w:val="24"/>
        </w:rPr>
        <w:tab/>
        <w:t>Уроки физической культуры (их количество), внедрение инновационных методик и технологий оздоровительной физической культуры</w:t>
      </w:r>
      <w:r w:rsidR="00E956CC">
        <w:rPr>
          <w:rFonts w:ascii="Times New Roman" w:hAnsi="Times New Roman"/>
          <w:b/>
          <w:sz w:val="24"/>
          <w:szCs w:val="24"/>
        </w:rPr>
        <w:t>.</w:t>
      </w:r>
    </w:p>
    <w:p w:rsidR="008A5043" w:rsidRPr="00BF280F" w:rsidRDefault="008A5043" w:rsidP="00E352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Уроки физической культуры проводятся согласно учебному плану 3 урока в неделю. В лицее имеется 2 спортивных зала, спортивная </w:t>
      </w:r>
      <w:r w:rsidR="00937E14" w:rsidRPr="00BF280F">
        <w:rPr>
          <w:rFonts w:ascii="Times New Roman" w:hAnsi="Times New Roman"/>
          <w:sz w:val="24"/>
          <w:szCs w:val="24"/>
        </w:rPr>
        <w:t>площадка, уличная площадка с тре</w:t>
      </w:r>
      <w:r w:rsidRPr="00BF280F">
        <w:rPr>
          <w:rFonts w:ascii="Times New Roman" w:hAnsi="Times New Roman"/>
          <w:sz w:val="24"/>
          <w:szCs w:val="24"/>
        </w:rPr>
        <w:t xml:space="preserve">нажерами, </w:t>
      </w:r>
      <w:r w:rsidR="00937E14" w:rsidRPr="00BF280F">
        <w:rPr>
          <w:rFonts w:ascii="Times New Roman" w:hAnsi="Times New Roman"/>
          <w:sz w:val="24"/>
          <w:szCs w:val="24"/>
        </w:rPr>
        <w:t xml:space="preserve">тренажерный зал, </w:t>
      </w:r>
      <w:r w:rsidRPr="00BF280F">
        <w:rPr>
          <w:rFonts w:ascii="Times New Roman" w:hAnsi="Times New Roman"/>
          <w:sz w:val="24"/>
          <w:szCs w:val="24"/>
        </w:rPr>
        <w:t>оборудование ТИСА, зал ЛФК. Учащиеся начальных классов посещают басс</w:t>
      </w:r>
      <w:r w:rsidR="00937E14" w:rsidRPr="00BF280F">
        <w:rPr>
          <w:rFonts w:ascii="Times New Roman" w:hAnsi="Times New Roman"/>
          <w:sz w:val="24"/>
          <w:szCs w:val="24"/>
        </w:rPr>
        <w:t>ей</w:t>
      </w:r>
      <w:r w:rsidRPr="00BF280F">
        <w:rPr>
          <w:rFonts w:ascii="Times New Roman" w:hAnsi="Times New Roman"/>
          <w:sz w:val="24"/>
          <w:szCs w:val="24"/>
        </w:rPr>
        <w:t>н СДЮШОР Выборгского района.</w:t>
      </w:r>
    </w:p>
    <w:p w:rsidR="008A5043" w:rsidRPr="00BF280F" w:rsidRDefault="008A5043" w:rsidP="00E352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Учителями физической культуры внедрена новая методика индивидуального подхода</w:t>
      </w:r>
      <w:r w:rsidR="00937E14" w:rsidRPr="00BF280F">
        <w:rPr>
          <w:rFonts w:ascii="Times New Roman" w:hAnsi="Times New Roman"/>
          <w:sz w:val="24"/>
          <w:szCs w:val="24"/>
        </w:rPr>
        <w:t xml:space="preserve"> в обучении физической культуры </w:t>
      </w:r>
      <w:r w:rsidR="002148DE" w:rsidRPr="002148DE">
        <w:rPr>
          <w:rFonts w:ascii="Times New Roman" w:hAnsi="Times New Roman"/>
          <w:sz w:val="24"/>
          <w:szCs w:val="24"/>
        </w:rPr>
        <w:t>[</w:t>
      </w:r>
      <w:r w:rsidR="00E352CB">
        <w:rPr>
          <w:rFonts w:ascii="Times New Roman" w:hAnsi="Times New Roman"/>
          <w:sz w:val="24"/>
          <w:szCs w:val="24"/>
        </w:rPr>
        <w:t>10</w:t>
      </w:r>
      <w:r w:rsidR="002148DE" w:rsidRPr="002148DE">
        <w:rPr>
          <w:rFonts w:ascii="Times New Roman" w:hAnsi="Times New Roman"/>
          <w:sz w:val="24"/>
          <w:szCs w:val="24"/>
        </w:rPr>
        <w:t>1]</w:t>
      </w:r>
      <w:r w:rsidR="00937E14" w:rsidRPr="00BF280F">
        <w:rPr>
          <w:rFonts w:ascii="Times New Roman" w:hAnsi="Times New Roman"/>
          <w:sz w:val="24"/>
          <w:szCs w:val="24"/>
        </w:rPr>
        <w:t>.</w:t>
      </w:r>
    </w:p>
    <w:p w:rsidR="00937E14" w:rsidRPr="00BF280F" w:rsidRDefault="002148DF" w:rsidP="00BF280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9.3.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Двигательный режим </w:t>
      </w:r>
      <w:proofErr w:type="gramStart"/>
      <w:r w:rsidRPr="00BF280F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BF280F">
        <w:rPr>
          <w:rFonts w:ascii="Times New Roman" w:hAnsi="Times New Roman"/>
          <w:b/>
          <w:sz w:val="24"/>
          <w:szCs w:val="24"/>
        </w:rPr>
        <w:t xml:space="preserve"> в </w:t>
      </w:r>
      <w:r w:rsidR="00E956CC">
        <w:rPr>
          <w:rFonts w:ascii="Times New Roman" w:hAnsi="Times New Roman"/>
          <w:b/>
          <w:sz w:val="24"/>
          <w:szCs w:val="24"/>
        </w:rPr>
        <w:t>ОУ.</w:t>
      </w:r>
      <w:r w:rsidR="008A5043" w:rsidRPr="00BF280F">
        <w:rPr>
          <w:rFonts w:ascii="Times New Roman" w:hAnsi="Times New Roman"/>
          <w:sz w:val="24"/>
          <w:szCs w:val="24"/>
        </w:rPr>
        <w:t xml:space="preserve"> </w:t>
      </w:r>
    </w:p>
    <w:p w:rsidR="008A5043" w:rsidRPr="00BF280F" w:rsidRDefault="008A5043" w:rsidP="00E352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Двигател</w:t>
      </w:r>
      <w:r w:rsidR="00937E14" w:rsidRPr="00BF280F">
        <w:rPr>
          <w:rFonts w:ascii="Times New Roman" w:hAnsi="Times New Roman"/>
          <w:sz w:val="24"/>
          <w:szCs w:val="24"/>
        </w:rPr>
        <w:t>ьный режим в учебное время обеспечив</w:t>
      </w:r>
      <w:r w:rsidRPr="00BF280F">
        <w:rPr>
          <w:rFonts w:ascii="Times New Roman" w:hAnsi="Times New Roman"/>
          <w:sz w:val="24"/>
          <w:szCs w:val="24"/>
        </w:rPr>
        <w:t>ается представителями Службы здоровья – учителями физичес</w:t>
      </w:r>
      <w:r w:rsidR="00937E14" w:rsidRPr="00BF280F">
        <w:rPr>
          <w:rFonts w:ascii="Times New Roman" w:hAnsi="Times New Roman"/>
          <w:sz w:val="24"/>
          <w:szCs w:val="24"/>
        </w:rPr>
        <w:t>кой культуры. В лицее ос</w:t>
      </w:r>
      <w:r w:rsidRPr="00BF280F">
        <w:rPr>
          <w:rFonts w:ascii="Times New Roman" w:hAnsi="Times New Roman"/>
          <w:sz w:val="24"/>
          <w:szCs w:val="24"/>
        </w:rPr>
        <w:t xml:space="preserve">уществляется программа «Лицей-территория здоровья» </w:t>
      </w:r>
      <w:r w:rsidR="00504CCE">
        <w:rPr>
          <w:rFonts w:ascii="Times New Roman" w:hAnsi="Times New Roman"/>
          <w:sz w:val="24"/>
          <w:szCs w:val="24"/>
          <w:lang w:val="en-US"/>
        </w:rPr>
        <w:t>[</w:t>
      </w:r>
      <w:r w:rsidR="00E352CB">
        <w:rPr>
          <w:rFonts w:ascii="Times New Roman" w:hAnsi="Times New Roman"/>
          <w:sz w:val="24"/>
          <w:szCs w:val="24"/>
        </w:rPr>
        <w:t>105</w:t>
      </w:r>
      <w:r w:rsidR="00504CCE">
        <w:rPr>
          <w:rFonts w:ascii="Times New Roman" w:hAnsi="Times New Roman"/>
          <w:sz w:val="24"/>
          <w:szCs w:val="24"/>
          <w:lang w:val="en-US"/>
        </w:rPr>
        <w:t>]</w:t>
      </w:r>
      <w:r w:rsidR="0021034A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9.4.</w:t>
      </w:r>
      <w:r w:rsidRPr="00BF280F">
        <w:rPr>
          <w:rFonts w:ascii="Times New Roman" w:hAnsi="Times New Roman"/>
          <w:b/>
          <w:sz w:val="24"/>
          <w:szCs w:val="24"/>
        </w:rPr>
        <w:tab/>
        <w:t>Физическое воспитание в системе дополнительного образования в школе;</w:t>
      </w:r>
    </w:p>
    <w:p w:rsidR="003269F9" w:rsidRPr="00BF280F" w:rsidRDefault="003269F9" w:rsidP="00E352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В лицее организовано дополнительное образование по физической культуре в виде спортивных и танцевальных секций </w:t>
      </w:r>
      <w:r w:rsidR="00504CCE" w:rsidRPr="00504CCE">
        <w:rPr>
          <w:rFonts w:ascii="Times New Roman" w:hAnsi="Times New Roman"/>
          <w:sz w:val="24"/>
          <w:szCs w:val="24"/>
        </w:rPr>
        <w:t>[59]</w:t>
      </w:r>
      <w:r w:rsidR="00E352CB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9.5.</w:t>
      </w:r>
      <w:r w:rsidRPr="00BF280F">
        <w:rPr>
          <w:rFonts w:ascii="Times New Roman" w:hAnsi="Times New Roman"/>
          <w:b/>
          <w:sz w:val="24"/>
          <w:szCs w:val="24"/>
        </w:rPr>
        <w:tab/>
        <w:t xml:space="preserve">Интеграция образовательного процесса по физической культуре в </w:t>
      </w:r>
      <w:r w:rsidR="002C1668">
        <w:rPr>
          <w:rFonts w:ascii="Times New Roman" w:hAnsi="Times New Roman"/>
          <w:b/>
          <w:sz w:val="24"/>
          <w:szCs w:val="24"/>
        </w:rPr>
        <w:t>ОУ</w:t>
      </w:r>
      <w:r w:rsidRPr="00BF280F">
        <w:rPr>
          <w:rFonts w:ascii="Times New Roman" w:hAnsi="Times New Roman"/>
          <w:b/>
          <w:sz w:val="24"/>
          <w:szCs w:val="24"/>
        </w:rPr>
        <w:t xml:space="preserve"> с учреждениями дополнительного образования по физической культуре и спорту (спортивные школы, внешкольные спортивные секции, другие)</w:t>
      </w:r>
      <w:r w:rsidR="002C1668">
        <w:rPr>
          <w:rFonts w:ascii="Times New Roman" w:hAnsi="Times New Roman"/>
          <w:b/>
          <w:sz w:val="24"/>
          <w:szCs w:val="24"/>
        </w:rPr>
        <w:t>.</w:t>
      </w:r>
    </w:p>
    <w:p w:rsidR="003269F9" w:rsidRPr="00BF280F" w:rsidRDefault="003269F9" w:rsidP="0021034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Уроки плавания в бассейне проходят в СДЮШОР Выборгского района (по договору). Лицей взаимодействует с отделом по спорту Администрации Выборгского района и СПб ГУЗ Городской центр медицинской профилактики </w:t>
      </w:r>
      <w:r w:rsidR="00504CCE" w:rsidRPr="00504CCE">
        <w:rPr>
          <w:rFonts w:ascii="Times New Roman" w:hAnsi="Times New Roman"/>
          <w:sz w:val="24"/>
          <w:szCs w:val="24"/>
        </w:rPr>
        <w:t>[</w:t>
      </w:r>
      <w:r w:rsidR="00E352CB">
        <w:rPr>
          <w:rFonts w:ascii="Times New Roman" w:hAnsi="Times New Roman"/>
          <w:sz w:val="24"/>
          <w:szCs w:val="24"/>
        </w:rPr>
        <w:t>18,19</w:t>
      </w:r>
      <w:r w:rsidR="00504CCE" w:rsidRPr="00504CCE">
        <w:rPr>
          <w:rFonts w:ascii="Times New Roman" w:hAnsi="Times New Roman"/>
          <w:sz w:val="24"/>
          <w:szCs w:val="24"/>
        </w:rPr>
        <w:t>]</w:t>
      </w:r>
      <w:r w:rsidR="00937E14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2103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9.6.</w:t>
      </w:r>
      <w:r w:rsidRPr="00BF280F">
        <w:rPr>
          <w:rFonts w:ascii="Times New Roman" w:hAnsi="Times New Roman"/>
          <w:b/>
          <w:sz w:val="24"/>
          <w:szCs w:val="24"/>
        </w:rPr>
        <w:tab/>
        <w:t>Спортивные состязания</w:t>
      </w:r>
      <w:r w:rsidR="002C1668">
        <w:rPr>
          <w:rFonts w:ascii="Times New Roman" w:hAnsi="Times New Roman"/>
          <w:b/>
          <w:sz w:val="24"/>
          <w:szCs w:val="24"/>
        </w:rPr>
        <w:t>.</w:t>
      </w:r>
      <w:r w:rsidR="003269F9" w:rsidRPr="00BF280F">
        <w:rPr>
          <w:rFonts w:ascii="Times New Roman" w:hAnsi="Times New Roman"/>
          <w:sz w:val="24"/>
          <w:szCs w:val="24"/>
        </w:rPr>
        <w:t xml:space="preserve"> </w:t>
      </w:r>
    </w:p>
    <w:p w:rsidR="0021034A" w:rsidRPr="0021034A" w:rsidRDefault="00937E14" w:rsidP="003830CA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В лицее осуществляется программа «Спартакиада школьников»</w:t>
      </w:r>
      <w:r w:rsidR="003830CA">
        <w:rPr>
          <w:rFonts w:ascii="Times New Roman" w:hAnsi="Times New Roman"/>
          <w:sz w:val="24"/>
          <w:szCs w:val="24"/>
        </w:rPr>
        <w:t xml:space="preserve">: </w:t>
      </w:r>
      <w:r w:rsidRPr="00BF280F">
        <w:rPr>
          <w:rFonts w:ascii="Times New Roman" w:hAnsi="Times New Roman"/>
          <w:sz w:val="24"/>
          <w:szCs w:val="24"/>
        </w:rPr>
        <w:t xml:space="preserve"> </w:t>
      </w:r>
      <w:r w:rsidR="003830CA" w:rsidRPr="0021034A">
        <w:rPr>
          <w:rFonts w:ascii="Times New Roman" w:hAnsi="Times New Roman"/>
          <w:sz w:val="24"/>
          <w:szCs w:val="24"/>
        </w:rPr>
        <w:t>баскетбол</w:t>
      </w:r>
      <w:r w:rsidR="003830CA">
        <w:rPr>
          <w:rFonts w:ascii="Times New Roman" w:hAnsi="Times New Roman"/>
          <w:sz w:val="24"/>
          <w:szCs w:val="24"/>
        </w:rPr>
        <w:t xml:space="preserve">, </w:t>
      </w:r>
      <w:r w:rsidR="003830CA" w:rsidRPr="0021034A">
        <w:rPr>
          <w:rFonts w:ascii="Times New Roman" w:hAnsi="Times New Roman"/>
          <w:sz w:val="24"/>
          <w:szCs w:val="24"/>
        </w:rPr>
        <w:t>волейбол</w:t>
      </w:r>
      <w:r w:rsidR="0021034A" w:rsidRPr="0021034A">
        <w:rPr>
          <w:rFonts w:ascii="Times New Roman" w:hAnsi="Times New Roman"/>
          <w:sz w:val="24"/>
          <w:szCs w:val="24"/>
        </w:rPr>
        <w:t xml:space="preserve">, </w:t>
      </w:r>
      <w:r w:rsidR="003830CA" w:rsidRPr="0021034A">
        <w:rPr>
          <w:rFonts w:ascii="Times New Roman" w:hAnsi="Times New Roman"/>
          <w:sz w:val="24"/>
          <w:szCs w:val="24"/>
        </w:rPr>
        <w:t>пионербол</w:t>
      </w:r>
      <w:proofErr w:type="gramStart"/>
      <w:r w:rsidR="0021034A">
        <w:rPr>
          <w:rFonts w:ascii="Times New Roman" w:hAnsi="Times New Roman"/>
          <w:sz w:val="24"/>
          <w:szCs w:val="24"/>
        </w:rPr>
        <w:t>.</w:t>
      </w:r>
      <w:proofErr w:type="gramEnd"/>
      <w:r w:rsidR="0021034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830CA" w:rsidRPr="0021034A">
        <w:rPr>
          <w:rFonts w:ascii="Times New Roman" w:hAnsi="Times New Roman"/>
          <w:sz w:val="24"/>
          <w:szCs w:val="24"/>
        </w:rPr>
        <w:t>с</w:t>
      </w:r>
      <w:proofErr w:type="gramEnd"/>
      <w:r w:rsidR="003830CA" w:rsidRPr="0021034A">
        <w:rPr>
          <w:rFonts w:ascii="Times New Roman" w:hAnsi="Times New Roman"/>
          <w:sz w:val="24"/>
          <w:szCs w:val="24"/>
        </w:rPr>
        <w:t>тритбол</w:t>
      </w:r>
      <w:proofErr w:type="spellEnd"/>
      <w:r w:rsidR="0021034A">
        <w:rPr>
          <w:rFonts w:ascii="Times New Roman" w:hAnsi="Times New Roman"/>
          <w:sz w:val="24"/>
          <w:szCs w:val="24"/>
        </w:rPr>
        <w:t xml:space="preserve">, </w:t>
      </w:r>
      <w:r w:rsidR="003830CA" w:rsidRPr="0021034A">
        <w:rPr>
          <w:rFonts w:ascii="Times New Roman" w:hAnsi="Times New Roman"/>
          <w:sz w:val="24"/>
          <w:szCs w:val="24"/>
        </w:rPr>
        <w:t>футбол</w:t>
      </w:r>
      <w:r w:rsidR="0021034A">
        <w:rPr>
          <w:rFonts w:ascii="Times New Roman" w:hAnsi="Times New Roman"/>
          <w:sz w:val="24"/>
          <w:szCs w:val="24"/>
        </w:rPr>
        <w:t>, «</w:t>
      </w:r>
      <w:r w:rsidR="0021034A" w:rsidRPr="0021034A">
        <w:rPr>
          <w:rFonts w:ascii="Times New Roman" w:hAnsi="Times New Roman"/>
          <w:sz w:val="24"/>
          <w:szCs w:val="24"/>
        </w:rPr>
        <w:t>А ну-ка, девушки, а ну-ка, парни</w:t>
      </w:r>
      <w:r w:rsidR="0021034A">
        <w:rPr>
          <w:rFonts w:ascii="Times New Roman" w:hAnsi="Times New Roman"/>
          <w:sz w:val="24"/>
          <w:szCs w:val="24"/>
        </w:rPr>
        <w:t xml:space="preserve">»,  </w:t>
      </w:r>
      <w:r w:rsidR="003830CA" w:rsidRPr="0021034A">
        <w:rPr>
          <w:rFonts w:ascii="Times New Roman" w:hAnsi="Times New Roman"/>
          <w:sz w:val="24"/>
          <w:szCs w:val="24"/>
        </w:rPr>
        <w:t xml:space="preserve">все </w:t>
      </w:r>
      <w:r w:rsidR="0021034A" w:rsidRPr="0021034A">
        <w:rPr>
          <w:rFonts w:ascii="Times New Roman" w:hAnsi="Times New Roman"/>
          <w:sz w:val="24"/>
          <w:szCs w:val="24"/>
        </w:rPr>
        <w:t>районные и городские соревнования</w:t>
      </w:r>
      <w:r w:rsidR="0021034A">
        <w:rPr>
          <w:rFonts w:ascii="Times New Roman" w:hAnsi="Times New Roman"/>
          <w:sz w:val="24"/>
          <w:szCs w:val="24"/>
        </w:rPr>
        <w:t xml:space="preserve">, </w:t>
      </w:r>
      <w:r w:rsidR="003830CA" w:rsidRPr="0021034A">
        <w:rPr>
          <w:rFonts w:ascii="Times New Roman" w:hAnsi="Times New Roman"/>
          <w:sz w:val="24"/>
          <w:szCs w:val="24"/>
        </w:rPr>
        <w:t xml:space="preserve">массовые </w:t>
      </w:r>
      <w:r w:rsidR="0021034A" w:rsidRPr="0021034A">
        <w:rPr>
          <w:rFonts w:ascii="Times New Roman" w:hAnsi="Times New Roman"/>
          <w:sz w:val="24"/>
          <w:szCs w:val="24"/>
        </w:rPr>
        <w:t>старты</w:t>
      </w:r>
      <w:r w:rsidR="003830CA">
        <w:rPr>
          <w:rFonts w:ascii="Times New Roman" w:hAnsi="Times New Roman"/>
          <w:sz w:val="24"/>
          <w:szCs w:val="24"/>
        </w:rPr>
        <w:t xml:space="preserve"> </w:t>
      </w:r>
      <w:r w:rsidR="00504CCE" w:rsidRPr="00504CCE">
        <w:rPr>
          <w:rFonts w:ascii="Times New Roman" w:hAnsi="Times New Roman"/>
          <w:sz w:val="24"/>
          <w:szCs w:val="24"/>
        </w:rPr>
        <w:t>[59]</w:t>
      </w:r>
      <w:r w:rsidR="003830CA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21034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9.7.</w:t>
      </w:r>
      <w:r w:rsidRPr="00BF280F">
        <w:rPr>
          <w:rFonts w:ascii="Times New Roman" w:hAnsi="Times New Roman"/>
          <w:b/>
          <w:sz w:val="24"/>
          <w:szCs w:val="24"/>
        </w:rPr>
        <w:tab/>
        <w:t>Работа специальных групп физического воспитания для ослабленных детей (их частота, продолжительность, виды и формы занятий)</w:t>
      </w:r>
      <w:r w:rsidR="002C1668">
        <w:rPr>
          <w:rFonts w:ascii="Times New Roman" w:hAnsi="Times New Roman"/>
          <w:b/>
          <w:sz w:val="24"/>
          <w:szCs w:val="24"/>
        </w:rPr>
        <w:t>.</w:t>
      </w:r>
    </w:p>
    <w:p w:rsidR="003269F9" w:rsidRPr="00BF280F" w:rsidRDefault="003269F9" w:rsidP="0021034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Работа по физическому воспитанию детей ведется в соответс</w:t>
      </w:r>
      <w:r w:rsidR="00516D6D" w:rsidRPr="00BF280F">
        <w:rPr>
          <w:rFonts w:ascii="Times New Roman" w:hAnsi="Times New Roman"/>
          <w:sz w:val="24"/>
          <w:szCs w:val="24"/>
        </w:rPr>
        <w:t>т</w:t>
      </w:r>
      <w:r w:rsidRPr="00BF280F">
        <w:rPr>
          <w:rFonts w:ascii="Times New Roman" w:hAnsi="Times New Roman"/>
          <w:sz w:val="24"/>
          <w:szCs w:val="24"/>
        </w:rPr>
        <w:t xml:space="preserve">вии с группами здоровья. В лицее особенно </w:t>
      </w:r>
      <w:proofErr w:type="gramStart"/>
      <w:r w:rsidRPr="00BF280F">
        <w:rPr>
          <w:rFonts w:ascii="Times New Roman" w:hAnsi="Times New Roman"/>
          <w:sz w:val="24"/>
          <w:szCs w:val="24"/>
        </w:rPr>
        <w:t xml:space="preserve">уделяется </w:t>
      </w:r>
      <w:r w:rsidR="00516D6D" w:rsidRPr="00BF280F">
        <w:rPr>
          <w:rFonts w:ascii="Times New Roman" w:hAnsi="Times New Roman"/>
          <w:sz w:val="24"/>
          <w:szCs w:val="24"/>
        </w:rPr>
        <w:t>внимание на закаливание</w:t>
      </w:r>
      <w:proofErr w:type="gramEnd"/>
      <w:r w:rsidR="00516D6D" w:rsidRPr="00BF280F">
        <w:rPr>
          <w:rFonts w:ascii="Times New Roman" w:hAnsi="Times New Roman"/>
          <w:sz w:val="24"/>
          <w:szCs w:val="24"/>
        </w:rPr>
        <w:t xml:space="preserve"> детей. В</w:t>
      </w:r>
      <w:r w:rsidRPr="00BF280F">
        <w:rPr>
          <w:rFonts w:ascii="Times New Roman" w:hAnsi="Times New Roman"/>
          <w:sz w:val="24"/>
          <w:szCs w:val="24"/>
        </w:rPr>
        <w:t xml:space="preserve"> зале ЛФК имеется гр</w:t>
      </w:r>
      <w:r w:rsidR="00516D6D" w:rsidRPr="00BF280F">
        <w:rPr>
          <w:rFonts w:ascii="Times New Roman" w:hAnsi="Times New Roman"/>
          <w:sz w:val="24"/>
          <w:szCs w:val="24"/>
        </w:rPr>
        <w:t>авийная дорожка, мячи</w:t>
      </w:r>
      <w:r w:rsidRPr="00BF280F">
        <w:rPr>
          <w:rFonts w:ascii="Times New Roman" w:hAnsi="Times New Roman"/>
          <w:sz w:val="24"/>
          <w:szCs w:val="24"/>
        </w:rPr>
        <w:t xml:space="preserve">, душ для закаливания. В основном в данной программе задействованы учащиеся начальных классов </w:t>
      </w:r>
      <w:r w:rsidR="00504CCE">
        <w:rPr>
          <w:rFonts w:ascii="Times New Roman" w:hAnsi="Times New Roman"/>
          <w:sz w:val="24"/>
          <w:szCs w:val="24"/>
          <w:lang w:val="en-US"/>
        </w:rPr>
        <w:t>[</w:t>
      </w:r>
      <w:r w:rsidR="00E352CB">
        <w:rPr>
          <w:rFonts w:ascii="Times New Roman" w:hAnsi="Times New Roman"/>
          <w:sz w:val="24"/>
          <w:szCs w:val="24"/>
        </w:rPr>
        <w:t>6</w:t>
      </w:r>
      <w:r w:rsidR="00504CCE">
        <w:rPr>
          <w:rFonts w:ascii="Times New Roman" w:hAnsi="Times New Roman"/>
          <w:sz w:val="24"/>
          <w:szCs w:val="24"/>
          <w:lang w:val="en-US"/>
        </w:rPr>
        <w:t>1]</w:t>
      </w:r>
      <w:r w:rsidR="00E352CB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3269F9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lastRenderedPageBreak/>
        <w:t xml:space="preserve">10. </w:t>
      </w:r>
      <w:r w:rsidR="002148DF" w:rsidRPr="00BF280F">
        <w:rPr>
          <w:rFonts w:ascii="Times New Roman" w:hAnsi="Times New Roman"/>
          <w:b/>
          <w:sz w:val="24"/>
          <w:szCs w:val="24"/>
        </w:rPr>
        <w:t>Результативность деятельности образовательного учреждения по сохранению и укреплению здоровья, повышению культуры здо</w:t>
      </w:r>
      <w:r w:rsidR="002C1668">
        <w:rPr>
          <w:rFonts w:ascii="Times New Roman" w:hAnsi="Times New Roman"/>
          <w:b/>
          <w:sz w:val="24"/>
          <w:szCs w:val="24"/>
        </w:rPr>
        <w:t xml:space="preserve">ровья </w:t>
      </w:r>
      <w:proofErr w:type="gramStart"/>
      <w:r w:rsidR="002C16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2148DF" w:rsidRPr="00BF280F">
        <w:rPr>
          <w:rFonts w:ascii="Times New Roman" w:hAnsi="Times New Roman"/>
          <w:b/>
          <w:sz w:val="24"/>
          <w:szCs w:val="24"/>
        </w:rPr>
        <w:t>.</w:t>
      </w:r>
    </w:p>
    <w:p w:rsidR="002148DF" w:rsidRPr="00BF280F" w:rsidRDefault="00502A46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10.1. </w:t>
      </w:r>
      <w:proofErr w:type="spellStart"/>
      <w:r w:rsidR="002148DF" w:rsidRPr="00BF280F">
        <w:rPr>
          <w:rFonts w:ascii="Times New Roman" w:hAnsi="Times New Roman"/>
          <w:b/>
          <w:sz w:val="24"/>
          <w:szCs w:val="24"/>
        </w:rPr>
        <w:t>Сформированность</w:t>
      </w:r>
      <w:proofErr w:type="spellEnd"/>
      <w:r w:rsidR="002148DF" w:rsidRPr="00BF280F">
        <w:rPr>
          <w:rFonts w:ascii="Times New Roman" w:hAnsi="Times New Roman"/>
          <w:b/>
          <w:sz w:val="24"/>
          <w:szCs w:val="24"/>
        </w:rPr>
        <w:t xml:space="preserve"> культуры здоровья у педагогического коллектива (состояние здоровья учителей, их образ жизни и отношение к своему здоровью, участие в оздоровительных мероприятиях для педагогического коллектива);</w:t>
      </w:r>
    </w:p>
    <w:p w:rsidR="00502A46" w:rsidRPr="00BF280F" w:rsidRDefault="00502A46" w:rsidP="00E352C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В лицее проводится мониторинг самооценки здоровья, образа жизни, состояния физического здоровья, состояния физической активност</w:t>
      </w:r>
      <w:r w:rsidR="00516D6D" w:rsidRPr="00BF280F">
        <w:rPr>
          <w:rFonts w:ascii="Times New Roman" w:hAnsi="Times New Roman"/>
          <w:sz w:val="24"/>
          <w:szCs w:val="24"/>
        </w:rPr>
        <w:t>и</w:t>
      </w:r>
      <w:r w:rsidRPr="00BF280F">
        <w:rPr>
          <w:rFonts w:ascii="Times New Roman" w:hAnsi="Times New Roman"/>
          <w:sz w:val="24"/>
          <w:szCs w:val="24"/>
        </w:rPr>
        <w:t xml:space="preserve"> педагогов. Данные мониторинга показывают положительную динамику двигательной активности педагогов, снижение острых заболеваний</w:t>
      </w:r>
      <w:r w:rsidR="00516D6D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BF280F">
        <w:rPr>
          <w:rFonts w:ascii="Times New Roman" w:hAnsi="Times New Roman"/>
          <w:sz w:val="24"/>
          <w:szCs w:val="24"/>
        </w:rPr>
        <w:t>распиратурных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заболеваний в карантинный период </w:t>
      </w:r>
      <w:r w:rsidR="00504CCE" w:rsidRPr="00504CCE">
        <w:rPr>
          <w:rFonts w:ascii="Times New Roman" w:hAnsi="Times New Roman"/>
          <w:sz w:val="24"/>
          <w:szCs w:val="24"/>
        </w:rPr>
        <w:t>[</w:t>
      </w:r>
      <w:r w:rsidR="00737423">
        <w:rPr>
          <w:rFonts w:ascii="Times New Roman" w:hAnsi="Times New Roman"/>
          <w:sz w:val="24"/>
          <w:szCs w:val="24"/>
        </w:rPr>
        <w:t>13</w:t>
      </w:r>
      <w:r w:rsidR="00504CCE" w:rsidRPr="00504CCE">
        <w:rPr>
          <w:rFonts w:ascii="Times New Roman" w:hAnsi="Times New Roman"/>
          <w:sz w:val="24"/>
          <w:szCs w:val="24"/>
        </w:rPr>
        <w:t>]</w:t>
      </w:r>
      <w:r w:rsidR="00737423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502A46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10.2. </w:t>
      </w:r>
      <w:r w:rsidR="002148DF" w:rsidRPr="00BF280F">
        <w:rPr>
          <w:rFonts w:ascii="Times New Roman" w:hAnsi="Times New Roman"/>
          <w:b/>
          <w:sz w:val="24"/>
          <w:szCs w:val="24"/>
        </w:rPr>
        <w:t>Динамика состояния здор</w:t>
      </w:r>
      <w:r w:rsidR="002C1668">
        <w:rPr>
          <w:rFonts w:ascii="Times New Roman" w:hAnsi="Times New Roman"/>
          <w:b/>
          <w:sz w:val="24"/>
          <w:szCs w:val="24"/>
        </w:rPr>
        <w:t xml:space="preserve">овья </w:t>
      </w:r>
      <w:proofErr w:type="gramStart"/>
      <w:r w:rsidR="002C16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="002C1668">
        <w:rPr>
          <w:rFonts w:ascii="Times New Roman" w:hAnsi="Times New Roman"/>
          <w:b/>
          <w:sz w:val="24"/>
          <w:szCs w:val="24"/>
        </w:rPr>
        <w:t>.</w:t>
      </w:r>
    </w:p>
    <w:p w:rsidR="00502A46" w:rsidRPr="00BF280F" w:rsidRDefault="00502A46" w:rsidP="0073742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 xml:space="preserve">Динамика состояния здоровья обучающихся анализируется </w:t>
      </w:r>
      <w:r w:rsidR="00516D6D" w:rsidRPr="00BF280F">
        <w:rPr>
          <w:rFonts w:ascii="Times New Roman" w:hAnsi="Times New Roman"/>
          <w:sz w:val="24"/>
          <w:szCs w:val="24"/>
        </w:rPr>
        <w:t xml:space="preserve">по результатам анализа данных, полученных на основе комплексной диагностики учащихся школ, родителей, педагогов и администрации лицея посредством автоматизированной системы, которая позволяет выявить факторы риска и определить оптимальный комплекс мер, форм и методов организации </w:t>
      </w:r>
      <w:proofErr w:type="spellStart"/>
      <w:r w:rsidR="00516D6D" w:rsidRPr="00BF280F">
        <w:rPr>
          <w:rFonts w:ascii="Times New Roman" w:hAnsi="Times New Roman"/>
          <w:sz w:val="24"/>
          <w:szCs w:val="24"/>
        </w:rPr>
        <w:t>здоровьесберегающей</w:t>
      </w:r>
      <w:proofErr w:type="spellEnd"/>
      <w:r w:rsidR="00516D6D" w:rsidRPr="00BF280F">
        <w:rPr>
          <w:rFonts w:ascii="Times New Roman" w:hAnsi="Times New Roman"/>
          <w:sz w:val="24"/>
          <w:szCs w:val="24"/>
        </w:rPr>
        <w:t xml:space="preserve"> деятельности лицея </w:t>
      </w:r>
      <w:r w:rsidRPr="00BF280F">
        <w:rPr>
          <w:rFonts w:ascii="Times New Roman" w:hAnsi="Times New Roman"/>
          <w:sz w:val="24"/>
          <w:szCs w:val="24"/>
        </w:rPr>
        <w:t>основании</w:t>
      </w:r>
      <w:r w:rsidR="00516D6D" w:rsidRPr="00BF280F">
        <w:rPr>
          <w:rFonts w:ascii="Times New Roman" w:hAnsi="Times New Roman"/>
          <w:sz w:val="24"/>
          <w:szCs w:val="24"/>
        </w:rPr>
        <w:t>.</w:t>
      </w:r>
      <w:r w:rsidRPr="00BF280F">
        <w:rPr>
          <w:rFonts w:ascii="Times New Roman" w:hAnsi="Times New Roman"/>
          <w:sz w:val="24"/>
          <w:szCs w:val="24"/>
        </w:rPr>
        <w:t xml:space="preserve"> По анализу данного мониторинга</w:t>
      </w:r>
      <w:r w:rsidR="00516D6D" w:rsidRPr="00BF280F">
        <w:rPr>
          <w:rFonts w:ascii="Times New Roman" w:hAnsi="Times New Roman"/>
          <w:sz w:val="24"/>
          <w:szCs w:val="24"/>
        </w:rPr>
        <w:t xml:space="preserve"> </w:t>
      </w:r>
      <w:r w:rsidR="001F201E" w:rsidRPr="00BF280F">
        <w:rPr>
          <w:rFonts w:ascii="Times New Roman" w:hAnsi="Times New Roman"/>
          <w:sz w:val="24"/>
          <w:szCs w:val="24"/>
        </w:rPr>
        <w:t>большинство учащихся имеют 1</w:t>
      </w:r>
      <w:r w:rsidRPr="00BF280F">
        <w:rPr>
          <w:rFonts w:ascii="Times New Roman" w:hAnsi="Times New Roman"/>
          <w:sz w:val="24"/>
          <w:szCs w:val="24"/>
        </w:rPr>
        <w:t>–</w:t>
      </w:r>
      <w:proofErr w:type="spellStart"/>
      <w:r w:rsidRPr="00BF280F">
        <w:rPr>
          <w:rFonts w:ascii="Times New Roman" w:hAnsi="Times New Roman"/>
          <w:sz w:val="24"/>
          <w:szCs w:val="24"/>
        </w:rPr>
        <w:t>ю</w:t>
      </w:r>
      <w:proofErr w:type="spellEnd"/>
      <w:r w:rsidR="00516D6D" w:rsidRPr="00BF280F">
        <w:rPr>
          <w:rFonts w:ascii="Times New Roman" w:hAnsi="Times New Roman"/>
          <w:sz w:val="24"/>
          <w:szCs w:val="24"/>
        </w:rPr>
        <w:t xml:space="preserve"> </w:t>
      </w:r>
      <w:r w:rsidRPr="00BF280F">
        <w:rPr>
          <w:rFonts w:ascii="Times New Roman" w:hAnsi="Times New Roman"/>
          <w:sz w:val="24"/>
          <w:szCs w:val="24"/>
        </w:rPr>
        <w:t xml:space="preserve">группу здоровья, наиболее многочисленна 2-я, и самая малочисленная 4 группа </w:t>
      </w:r>
      <w:r w:rsidR="00504CCE" w:rsidRPr="00504CCE">
        <w:rPr>
          <w:rFonts w:ascii="Times New Roman" w:hAnsi="Times New Roman"/>
          <w:sz w:val="24"/>
          <w:szCs w:val="24"/>
        </w:rPr>
        <w:t>[</w:t>
      </w:r>
      <w:r w:rsidR="00737423">
        <w:rPr>
          <w:rFonts w:ascii="Times New Roman" w:hAnsi="Times New Roman"/>
          <w:sz w:val="24"/>
          <w:szCs w:val="24"/>
        </w:rPr>
        <w:t>29</w:t>
      </w:r>
      <w:r w:rsidR="00504CCE" w:rsidRPr="00504CCE">
        <w:rPr>
          <w:rFonts w:ascii="Times New Roman" w:hAnsi="Times New Roman"/>
          <w:sz w:val="24"/>
          <w:szCs w:val="24"/>
        </w:rPr>
        <w:t>]</w:t>
      </w:r>
      <w:r w:rsidR="00516D6D" w:rsidRPr="00BF280F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10.3. Психоэмоциональное состояние обучающихся, воспитанников в образовательном процессе (уровень психоэмоционального напряжения, учебной мотивации и т.п.)</w:t>
      </w:r>
      <w:r w:rsidR="002C1668">
        <w:rPr>
          <w:rFonts w:ascii="Times New Roman" w:hAnsi="Times New Roman"/>
          <w:b/>
          <w:sz w:val="24"/>
          <w:szCs w:val="24"/>
        </w:rPr>
        <w:t>.</w:t>
      </w:r>
      <w:r w:rsidRPr="00BF280F">
        <w:rPr>
          <w:rFonts w:ascii="Times New Roman" w:hAnsi="Times New Roman"/>
          <w:b/>
          <w:sz w:val="24"/>
          <w:szCs w:val="24"/>
        </w:rPr>
        <w:t xml:space="preserve">    </w:t>
      </w:r>
    </w:p>
    <w:p w:rsidR="00C61E4E" w:rsidRPr="00BF280F" w:rsidRDefault="00C61E4E" w:rsidP="0073742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Мониторинг выявил, что школьная мотивац</w:t>
      </w:r>
      <w:r w:rsidR="00516D6D" w:rsidRPr="00BF280F">
        <w:rPr>
          <w:rFonts w:ascii="Times New Roman" w:hAnsi="Times New Roman"/>
          <w:sz w:val="24"/>
          <w:szCs w:val="24"/>
        </w:rPr>
        <w:t>ия выше данных проекта. Детей с</w:t>
      </w:r>
      <w:r w:rsidRPr="00BF280F">
        <w:rPr>
          <w:rFonts w:ascii="Times New Roman" w:hAnsi="Times New Roman"/>
          <w:sz w:val="24"/>
          <w:szCs w:val="24"/>
        </w:rPr>
        <w:t>о средней высокой мотивацией (58 и 66%), с низкой и негативной (9</w:t>
      </w:r>
      <w:r w:rsidR="00516D6D" w:rsidRPr="00BF280F">
        <w:rPr>
          <w:rFonts w:ascii="Times New Roman" w:hAnsi="Times New Roman"/>
          <w:sz w:val="24"/>
          <w:szCs w:val="24"/>
        </w:rPr>
        <w:t>%</w:t>
      </w:r>
      <w:r w:rsidRPr="00BF280F">
        <w:rPr>
          <w:rFonts w:ascii="Times New Roman" w:hAnsi="Times New Roman"/>
          <w:sz w:val="24"/>
          <w:szCs w:val="24"/>
        </w:rPr>
        <w:t xml:space="preserve"> и 15 %)</w:t>
      </w:r>
    </w:p>
    <w:p w:rsidR="002148DF" w:rsidRPr="00BF280F" w:rsidRDefault="00502A46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10.4. </w:t>
      </w:r>
      <w:proofErr w:type="spellStart"/>
      <w:r w:rsidR="002148DF" w:rsidRPr="00BF280F">
        <w:rPr>
          <w:rFonts w:ascii="Times New Roman" w:hAnsi="Times New Roman"/>
          <w:b/>
          <w:sz w:val="24"/>
          <w:szCs w:val="24"/>
        </w:rPr>
        <w:t>Сформированность</w:t>
      </w:r>
      <w:proofErr w:type="spellEnd"/>
      <w:r w:rsidR="002148DF" w:rsidRPr="00BF280F">
        <w:rPr>
          <w:rFonts w:ascii="Times New Roman" w:hAnsi="Times New Roman"/>
          <w:b/>
          <w:sz w:val="24"/>
          <w:szCs w:val="24"/>
        </w:rPr>
        <w:t xml:space="preserve"> культуры здоровья у обучающихся, воспитанников, готовность к здоровому образу жизни</w:t>
      </w:r>
      <w:r w:rsidR="002C1668">
        <w:rPr>
          <w:rFonts w:ascii="Times New Roman" w:hAnsi="Times New Roman"/>
          <w:b/>
          <w:sz w:val="24"/>
          <w:szCs w:val="24"/>
        </w:rPr>
        <w:t>.</w:t>
      </w:r>
    </w:p>
    <w:p w:rsidR="00C61E4E" w:rsidRPr="00BF280F" w:rsidRDefault="00C61E4E" w:rsidP="0073742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Согласно мониторингу программы показывает, при переходе от основно</w:t>
      </w:r>
      <w:r w:rsidR="00516D6D" w:rsidRPr="00BF280F">
        <w:rPr>
          <w:rFonts w:ascii="Times New Roman" w:hAnsi="Times New Roman"/>
          <w:sz w:val="24"/>
          <w:szCs w:val="24"/>
        </w:rPr>
        <w:t>й к старшей школе не происходит</w:t>
      </w:r>
      <w:r w:rsidRPr="00BF280F">
        <w:rPr>
          <w:rFonts w:ascii="Times New Roman" w:hAnsi="Times New Roman"/>
          <w:sz w:val="24"/>
          <w:szCs w:val="24"/>
        </w:rPr>
        <w:t xml:space="preserve"> снижения </w:t>
      </w:r>
      <w:r w:rsidR="00516D6D" w:rsidRPr="00BF280F">
        <w:rPr>
          <w:rFonts w:ascii="Times New Roman" w:hAnsi="Times New Roman"/>
          <w:sz w:val="24"/>
          <w:szCs w:val="24"/>
        </w:rPr>
        <w:t xml:space="preserve">интереса </w:t>
      </w:r>
      <w:r w:rsidRPr="00BF280F">
        <w:rPr>
          <w:rFonts w:ascii="Times New Roman" w:hAnsi="Times New Roman"/>
          <w:sz w:val="24"/>
          <w:szCs w:val="24"/>
        </w:rPr>
        <w:t>учащихся к здоровому обра</w:t>
      </w:r>
      <w:r w:rsidR="00516D6D" w:rsidRPr="00BF280F">
        <w:rPr>
          <w:rFonts w:ascii="Times New Roman" w:hAnsi="Times New Roman"/>
          <w:sz w:val="24"/>
          <w:szCs w:val="24"/>
        </w:rPr>
        <w:t>зу жизни. Это свидетельствует о</w:t>
      </w:r>
      <w:r w:rsidRPr="00BF280F">
        <w:rPr>
          <w:rFonts w:ascii="Times New Roman" w:hAnsi="Times New Roman"/>
          <w:sz w:val="24"/>
          <w:szCs w:val="24"/>
        </w:rPr>
        <w:t xml:space="preserve"> результативност</w:t>
      </w:r>
      <w:r w:rsidR="00516D6D" w:rsidRPr="00BF280F">
        <w:rPr>
          <w:rFonts w:ascii="Times New Roman" w:hAnsi="Times New Roman"/>
          <w:sz w:val="24"/>
          <w:szCs w:val="24"/>
        </w:rPr>
        <w:t xml:space="preserve">и деятельности лицея в области </w:t>
      </w:r>
      <w:proofErr w:type="spellStart"/>
      <w:r w:rsidR="00516D6D" w:rsidRPr="00BF280F">
        <w:rPr>
          <w:rFonts w:ascii="Times New Roman" w:hAnsi="Times New Roman"/>
          <w:sz w:val="24"/>
          <w:szCs w:val="24"/>
        </w:rPr>
        <w:t>з</w:t>
      </w:r>
      <w:r w:rsidRPr="00BF280F">
        <w:rPr>
          <w:rFonts w:ascii="Times New Roman" w:hAnsi="Times New Roman"/>
          <w:sz w:val="24"/>
          <w:szCs w:val="24"/>
        </w:rPr>
        <w:t>доровьясбережения</w:t>
      </w:r>
      <w:proofErr w:type="spellEnd"/>
      <w:r w:rsidRPr="00BF280F">
        <w:rPr>
          <w:rFonts w:ascii="Times New Roman" w:hAnsi="Times New Roman"/>
          <w:b/>
          <w:sz w:val="24"/>
          <w:szCs w:val="24"/>
        </w:rPr>
        <w:t xml:space="preserve"> </w:t>
      </w:r>
      <w:r w:rsidR="00504CCE">
        <w:rPr>
          <w:rFonts w:ascii="Times New Roman" w:hAnsi="Times New Roman"/>
          <w:sz w:val="24"/>
          <w:szCs w:val="24"/>
          <w:lang w:val="en-US"/>
        </w:rPr>
        <w:t>[</w:t>
      </w:r>
      <w:r w:rsidR="00737423">
        <w:rPr>
          <w:rFonts w:ascii="Times New Roman" w:hAnsi="Times New Roman"/>
          <w:sz w:val="24"/>
          <w:szCs w:val="24"/>
        </w:rPr>
        <w:t>6,10</w:t>
      </w:r>
      <w:r w:rsidR="00504CCE">
        <w:rPr>
          <w:rFonts w:ascii="Times New Roman" w:hAnsi="Times New Roman"/>
          <w:sz w:val="24"/>
          <w:szCs w:val="24"/>
          <w:lang w:val="en-US"/>
        </w:rPr>
        <w:t>]</w:t>
      </w:r>
      <w:r w:rsidR="00737423">
        <w:rPr>
          <w:rFonts w:ascii="Times New Roman" w:hAnsi="Times New Roman"/>
          <w:sz w:val="24"/>
          <w:szCs w:val="24"/>
        </w:rPr>
        <w:t>.</w:t>
      </w:r>
    </w:p>
    <w:p w:rsidR="00516D6D" w:rsidRPr="00BF280F" w:rsidRDefault="00C61E4E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 xml:space="preserve">10.5. </w:t>
      </w:r>
      <w:r w:rsidR="002148DF" w:rsidRPr="00BF280F">
        <w:rPr>
          <w:rFonts w:ascii="Times New Roman" w:hAnsi="Times New Roman"/>
          <w:b/>
          <w:sz w:val="24"/>
          <w:szCs w:val="24"/>
        </w:rPr>
        <w:t>Динамика поведенческих рисков, опасных для здоровья обучающихся</w:t>
      </w:r>
      <w:r w:rsidR="002C1668">
        <w:rPr>
          <w:rFonts w:ascii="Times New Roman" w:hAnsi="Times New Roman"/>
          <w:b/>
          <w:sz w:val="24"/>
          <w:szCs w:val="24"/>
        </w:rPr>
        <w:t>.</w:t>
      </w:r>
    </w:p>
    <w:p w:rsidR="002148DF" w:rsidRPr="00BF280F" w:rsidRDefault="00516D6D" w:rsidP="0073742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t>В лицее разработана программа по профилактике поведенческих рисков</w:t>
      </w:r>
      <w:r w:rsidRPr="00BF280F">
        <w:rPr>
          <w:rFonts w:ascii="Times New Roman" w:hAnsi="Times New Roman"/>
          <w:b/>
          <w:sz w:val="24"/>
          <w:szCs w:val="24"/>
        </w:rPr>
        <w:t xml:space="preserve"> </w:t>
      </w:r>
      <w:r w:rsidR="00504CCE" w:rsidRPr="00504CCE">
        <w:rPr>
          <w:rFonts w:ascii="Times New Roman" w:hAnsi="Times New Roman"/>
          <w:b/>
          <w:sz w:val="24"/>
          <w:szCs w:val="24"/>
        </w:rPr>
        <w:t>[</w:t>
      </w:r>
      <w:r w:rsidR="00737423" w:rsidRPr="008B7610">
        <w:rPr>
          <w:rFonts w:ascii="Times New Roman" w:hAnsi="Times New Roman"/>
          <w:sz w:val="24"/>
          <w:szCs w:val="24"/>
        </w:rPr>
        <w:t>5</w:t>
      </w:r>
      <w:r w:rsidR="00504CCE" w:rsidRPr="00504CCE">
        <w:rPr>
          <w:rFonts w:ascii="Times New Roman" w:hAnsi="Times New Roman"/>
          <w:sz w:val="24"/>
          <w:szCs w:val="24"/>
        </w:rPr>
        <w:t>0</w:t>
      </w:r>
      <w:r w:rsidR="00737423" w:rsidRPr="008B7610">
        <w:rPr>
          <w:rFonts w:ascii="Times New Roman" w:hAnsi="Times New Roman"/>
          <w:sz w:val="24"/>
          <w:szCs w:val="24"/>
        </w:rPr>
        <w:t>,</w:t>
      </w:r>
      <w:r w:rsidR="008B7610" w:rsidRPr="008B7610">
        <w:rPr>
          <w:rFonts w:ascii="Times New Roman" w:hAnsi="Times New Roman"/>
          <w:sz w:val="24"/>
          <w:szCs w:val="24"/>
        </w:rPr>
        <w:t xml:space="preserve"> 5</w:t>
      </w:r>
      <w:r w:rsidR="00504CCE" w:rsidRPr="00504CCE">
        <w:rPr>
          <w:rFonts w:ascii="Times New Roman" w:hAnsi="Times New Roman"/>
          <w:sz w:val="24"/>
          <w:szCs w:val="24"/>
        </w:rPr>
        <w:t>4]</w:t>
      </w:r>
      <w:r w:rsidR="008B7610">
        <w:rPr>
          <w:rFonts w:ascii="Times New Roman" w:hAnsi="Times New Roman"/>
          <w:sz w:val="24"/>
          <w:szCs w:val="24"/>
        </w:rPr>
        <w:t>.</w:t>
      </w:r>
    </w:p>
    <w:p w:rsidR="002148DF" w:rsidRPr="00BF280F" w:rsidRDefault="002148DF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10.6. Удовлетворенность педагогов, родителей и обучающихся, воспитанников деятельностью образовательного учреждения</w:t>
      </w:r>
      <w:r w:rsidR="002C1668">
        <w:rPr>
          <w:rFonts w:ascii="Times New Roman" w:hAnsi="Times New Roman"/>
          <w:b/>
          <w:sz w:val="24"/>
          <w:szCs w:val="24"/>
        </w:rPr>
        <w:t>.</w:t>
      </w:r>
    </w:p>
    <w:p w:rsidR="00516D6D" w:rsidRPr="00BF280F" w:rsidRDefault="00516D6D" w:rsidP="008B761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F280F">
        <w:rPr>
          <w:rFonts w:ascii="Times New Roman" w:hAnsi="Times New Roman"/>
          <w:sz w:val="24"/>
          <w:szCs w:val="24"/>
        </w:rPr>
        <w:lastRenderedPageBreak/>
        <w:t>Данные анкетирования, которое проводится среди п</w:t>
      </w:r>
      <w:r w:rsidR="008F6C2E" w:rsidRPr="00BF280F">
        <w:rPr>
          <w:rFonts w:ascii="Times New Roman" w:hAnsi="Times New Roman"/>
          <w:sz w:val="24"/>
          <w:szCs w:val="24"/>
        </w:rPr>
        <w:t>едагогов, родителей и учащихся с</w:t>
      </w:r>
      <w:r w:rsidRPr="00BF280F">
        <w:rPr>
          <w:rFonts w:ascii="Times New Roman" w:hAnsi="Times New Roman"/>
          <w:sz w:val="24"/>
          <w:szCs w:val="24"/>
        </w:rPr>
        <w:t xml:space="preserve"> целью выявления удовлетворенности деятельностью образовательного учреждения, позволяют сделать вывод, что в целом респонденты довольные </w:t>
      </w:r>
      <w:proofErr w:type="spellStart"/>
      <w:r w:rsidRPr="00BF280F">
        <w:rPr>
          <w:rFonts w:ascii="Times New Roman" w:hAnsi="Times New Roman"/>
          <w:sz w:val="24"/>
          <w:szCs w:val="24"/>
        </w:rPr>
        <w:t>здоровьесозидающей</w:t>
      </w:r>
      <w:proofErr w:type="spellEnd"/>
      <w:r w:rsidRPr="00BF280F">
        <w:rPr>
          <w:rFonts w:ascii="Times New Roman" w:hAnsi="Times New Roman"/>
          <w:sz w:val="24"/>
          <w:szCs w:val="24"/>
        </w:rPr>
        <w:t xml:space="preserve"> деятельностью </w:t>
      </w:r>
      <w:r w:rsidR="008F6C2E" w:rsidRPr="00BF280F">
        <w:rPr>
          <w:rFonts w:ascii="Times New Roman" w:hAnsi="Times New Roman"/>
          <w:sz w:val="24"/>
          <w:szCs w:val="24"/>
        </w:rPr>
        <w:t>образовател</w:t>
      </w:r>
      <w:r w:rsidR="00884861" w:rsidRPr="00BF280F">
        <w:rPr>
          <w:rFonts w:ascii="Times New Roman" w:hAnsi="Times New Roman"/>
          <w:sz w:val="24"/>
          <w:szCs w:val="24"/>
        </w:rPr>
        <w:t xml:space="preserve">ьного учреждения </w:t>
      </w:r>
      <w:r w:rsidR="00504CCE" w:rsidRPr="00504CCE">
        <w:rPr>
          <w:rFonts w:ascii="Times New Roman" w:hAnsi="Times New Roman"/>
          <w:sz w:val="24"/>
          <w:szCs w:val="24"/>
        </w:rPr>
        <w:t>[</w:t>
      </w:r>
      <w:r w:rsidR="008B7610">
        <w:rPr>
          <w:rFonts w:ascii="Times New Roman" w:hAnsi="Times New Roman"/>
          <w:sz w:val="24"/>
          <w:szCs w:val="24"/>
        </w:rPr>
        <w:t>6</w:t>
      </w:r>
      <w:r w:rsidR="00504CCE" w:rsidRPr="00504CCE">
        <w:rPr>
          <w:rFonts w:ascii="Times New Roman" w:hAnsi="Times New Roman"/>
          <w:sz w:val="24"/>
          <w:szCs w:val="24"/>
        </w:rPr>
        <w:t>]</w:t>
      </w:r>
      <w:r w:rsidR="00884861" w:rsidRPr="00BF280F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63"/>
        <w:gridCol w:w="2464"/>
        <w:gridCol w:w="2464"/>
        <w:gridCol w:w="2464"/>
      </w:tblGrid>
      <w:tr w:rsidR="008F6C2E" w:rsidRPr="00BF280F" w:rsidTr="00A8269E">
        <w:tc>
          <w:tcPr>
            <w:tcW w:w="2463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Удовлетворены, %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Не удовлетворены, %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Высказали пожелания, %</w:t>
            </w:r>
          </w:p>
        </w:tc>
      </w:tr>
      <w:tr w:rsidR="008F6C2E" w:rsidRPr="00BF280F" w:rsidTr="00A8269E">
        <w:tc>
          <w:tcPr>
            <w:tcW w:w="2463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8F6C2E" w:rsidRPr="00BF280F" w:rsidTr="00A8269E">
        <w:tc>
          <w:tcPr>
            <w:tcW w:w="2463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8F6C2E" w:rsidRPr="00BF280F" w:rsidTr="00A8269E">
        <w:tc>
          <w:tcPr>
            <w:tcW w:w="2463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64" w:type="dxa"/>
            <w:shd w:val="clear" w:color="auto" w:fill="auto"/>
          </w:tcPr>
          <w:p w:rsidR="008F6C2E" w:rsidRPr="00BF280F" w:rsidRDefault="008F6C2E" w:rsidP="008B76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</w:tbl>
    <w:p w:rsidR="002148DF" w:rsidRPr="00BF280F" w:rsidRDefault="00C61E4E" w:rsidP="00BF280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F280F">
        <w:rPr>
          <w:rFonts w:ascii="Times New Roman" w:hAnsi="Times New Roman"/>
          <w:b/>
          <w:sz w:val="24"/>
          <w:szCs w:val="24"/>
        </w:rPr>
        <w:t>10.7</w:t>
      </w:r>
      <w:r w:rsidR="002148DF" w:rsidRPr="00BF280F">
        <w:rPr>
          <w:rFonts w:ascii="Times New Roman" w:hAnsi="Times New Roman"/>
          <w:b/>
          <w:sz w:val="24"/>
          <w:szCs w:val="24"/>
        </w:rPr>
        <w:t>.</w:t>
      </w:r>
      <w:r w:rsidR="002148DF" w:rsidRPr="00BF280F">
        <w:rPr>
          <w:rFonts w:ascii="Times New Roman" w:hAnsi="Times New Roman"/>
          <w:b/>
          <w:sz w:val="24"/>
          <w:szCs w:val="24"/>
        </w:rPr>
        <w:tab/>
        <w:t>Информация об участии образовательного учреждения в региональных и всероссийских конкурсах, наградах, достижениях</w:t>
      </w:r>
      <w:r w:rsidR="002C1668">
        <w:rPr>
          <w:rFonts w:ascii="Times New Roman" w:hAnsi="Times New Roman"/>
          <w:b/>
          <w:sz w:val="24"/>
          <w:szCs w:val="24"/>
        </w:rPr>
        <w:t xml:space="preserve"> в области </w:t>
      </w:r>
      <w:proofErr w:type="spellStart"/>
      <w:r w:rsidR="002C1668">
        <w:rPr>
          <w:rFonts w:ascii="Times New Roman" w:hAnsi="Times New Roman"/>
          <w:b/>
          <w:sz w:val="24"/>
          <w:szCs w:val="24"/>
        </w:rPr>
        <w:t>здровьесбережения</w:t>
      </w:r>
      <w:proofErr w:type="spellEnd"/>
      <w:r w:rsidR="002C1668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="002C1668">
        <w:rPr>
          <w:rFonts w:ascii="Times New Roman" w:hAnsi="Times New Roman"/>
          <w:b/>
          <w:sz w:val="24"/>
          <w:szCs w:val="24"/>
        </w:rPr>
        <w:t>здоровьесозидания</w:t>
      </w:r>
      <w:proofErr w:type="spellEnd"/>
      <w:r w:rsidR="002148DF" w:rsidRPr="00BF280F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6"/>
        <w:gridCol w:w="6156"/>
        <w:gridCol w:w="3243"/>
      </w:tblGrid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center"/>
            </w:pP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center"/>
            </w:pPr>
            <w:r w:rsidRPr="00BF280F">
              <w:t>Наименование конкурса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center"/>
            </w:pPr>
            <w:r w:rsidRPr="00BF280F">
              <w:t>Достижение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1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Комплексный подход к решению проблем здоровья школьников</w:t>
            </w:r>
            <w:r w:rsidR="0028618E" w:rsidRPr="00BF280F">
              <w:rPr>
                <w:rFonts w:ascii="Times New Roman" w:hAnsi="Times New Roman"/>
                <w:sz w:val="24"/>
                <w:szCs w:val="24"/>
              </w:rPr>
              <w:t>, 01.01.2011 – 31.12.2013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Школа-лаборатория городского уровня</w:t>
            </w:r>
          </w:p>
        </w:tc>
      </w:tr>
      <w:tr w:rsidR="0028618E" w:rsidRPr="00BF280F" w:rsidTr="00DC4031">
        <w:tc>
          <w:tcPr>
            <w:tcW w:w="456" w:type="dxa"/>
            <w:shd w:val="clear" w:color="auto" w:fill="auto"/>
          </w:tcPr>
          <w:p w:rsidR="0028618E" w:rsidRPr="00BF280F" w:rsidRDefault="0028618E" w:rsidP="006F447B">
            <w:pPr>
              <w:pStyle w:val="Style31"/>
              <w:widowControl/>
              <w:jc w:val="both"/>
            </w:pPr>
            <w:r w:rsidRPr="00BF280F">
              <w:t>2</w:t>
            </w:r>
          </w:p>
        </w:tc>
        <w:tc>
          <w:tcPr>
            <w:tcW w:w="6156" w:type="dxa"/>
            <w:shd w:val="clear" w:color="auto" w:fill="auto"/>
          </w:tcPr>
          <w:p w:rsidR="0028618E" w:rsidRPr="00BF280F" w:rsidRDefault="0028618E" w:rsidP="006F44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BF280F">
              <w:rPr>
                <w:rFonts w:ascii="Times New Roman" w:hAnsi="Times New Roman"/>
                <w:sz w:val="24"/>
                <w:szCs w:val="24"/>
              </w:rPr>
              <w:t>ценности здорового образа жизни участников образовательного процесса</w:t>
            </w:r>
            <w:proofErr w:type="gramEnd"/>
            <w:r w:rsidRPr="00BF280F">
              <w:rPr>
                <w:rFonts w:ascii="Times New Roman" w:hAnsi="Times New Roman"/>
                <w:sz w:val="24"/>
                <w:szCs w:val="24"/>
              </w:rPr>
              <w:t xml:space="preserve"> в зависимости от направления образовательной деятельности, 01.01.2014 – 31.12.2016 г.</w:t>
            </w:r>
          </w:p>
        </w:tc>
        <w:tc>
          <w:tcPr>
            <w:tcW w:w="3243" w:type="dxa"/>
            <w:shd w:val="clear" w:color="auto" w:fill="auto"/>
          </w:tcPr>
          <w:p w:rsidR="0028618E" w:rsidRPr="00BF280F" w:rsidRDefault="0028618E" w:rsidP="006F447B">
            <w:pPr>
              <w:pStyle w:val="Style31"/>
              <w:widowControl/>
              <w:jc w:val="both"/>
            </w:pPr>
            <w:r w:rsidRPr="00BF280F">
              <w:t>Опытно-экспериментальная площадка городского уровня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3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F280F">
              <w:rPr>
                <w:rFonts w:ascii="Times New Roman" w:hAnsi="Times New Roman"/>
                <w:spacing w:val="-1"/>
                <w:sz w:val="24"/>
                <w:szCs w:val="24"/>
              </w:rPr>
              <w:t>Саногенетический</w:t>
            </w:r>
            <w:proofErr w:type="spellEnd"/>
            <w:r w:rsidRPr="00BF280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 мониторинг как условие разработки персональных оздоровительных программ для повышения здоровья школьников</w:t>
            </w:r>
            <w:r w:rsidR="0028618E" w:rsidRPr="00BF280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, 01.09.2011 - 31.08. 2014 – 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Экспериментальная площадка районного уровня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4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jc w:val="both"/>
              <w:rPr>
                <w:bCs/>
              </w:rPr>
            </w:pPr>
            <w:r w:rsidRPr="00BF280F">
              <w:rPr>
                <w:bCs/>
              </w:rPr>
              <w:t xml:space="preserve">Районный фестиваль инновационных продуктов,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F280F">
                <w:rPr>
                  <w:bCs/>
                </w:rPr>
                <w:t>2010 г</w:t>
              </w:r>
            </w:smartTag>
            <w:r w:rsidRPr="00BF280F">
              <w:rPr>
                <w:bCs/>
              </w:rPr>
              <w:t>.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Лауреат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5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jc w:val="both"/>
              <w:rPr>
                <w:bCs/>
              </w:rPr>
            </w:pPr>
            <w:r w:rsidRPr="00BF280F">
              <w:rPr>
                <w:bCs/>
              </w:rPr>
              <w:t>Конкурс общеобразовательных учреждений, внедряющих инновационные образовательные программы, в рамках приоритетного национального проекта «Образование»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Победитель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6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jc w:val="both"/>
              <w:rPr>
                <w:bCs/>
              </w:rPr>
            </w:pPr>
            <w:r w:rsidRPr="00BF280F">
              <w:rPr>
                <w:bCs/>
              </w:rPr>
              <w:t>Всероссийский конкурс (городской тур) «Учитель здоровья»</w:t>
            </w:r>
            <w:r w:rsidR="0028618E" w:rsidRPr="00BF280F">
              <w:rPr>
                <w:bCs/>
              </w:rPr>
              <w:t>, 2012, 2013</w:t>
            </w:r>
            <w:r w:rsidR="00DC4031" w:rsidRPr="00BF280F">
              <w:rPr>
                <w:bCs/>
              </w:rPr>
              <w:t>, 2016</w:t>
            </w:r>
            <w:r w:rsidR="0028618E" w:rsidRPr="00BF280F">
              <w:rPr>
                <w:bCs/>
              </w:rPr>
              <w:t xml:space="preserve"> г.г.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Лауреат</w:t>
            </w:r>
            <w:r w:rsidR="00DC4031" w:rsidRPr="00BF280F">
              <w:t>, Победитель, Ди</w:t>
            </w:r>
            <w:r w:rsidR="00752950" w:rsidRPr="00BF280F">
              <w:t>п</w:t>
            </w:r>
            <w:r w:rsidR="00DC4031" w:rsidRPr="00BF280F">
              <w:t>ломант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7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jc w:val="both"/>
              <w:rPr>
                <w:bCs/>
              </w:rPr>
            </w:pPr>
            <w:r w:rsidRPr="00BF280F">
              <w:rPr>
                <w:bCs/>
              </w:rPr>
              <w:t>Всероссийский конкурс педагогических достижений</w:t>
            </w:r>
            <w:r w:rsidR="0018765D" w:rsidRPr="00BF280F">
              <w:rPr>
                <w:bCs/>
              </w:rPr>
              <w:t xml:space="preserve"> (</w:t>
            </w:r>
            <w:proofErr w:type="gramStart"/>
            <w:r w:rsidR="0018765D" w:rsidRPr="00BF280F">
              <w:rPr>
                <w:bCs/>
              </w:rPr>
              <w:t>г</w:t>
            </w:r>
            <w:proofErr w:type="gramEnd"/>
            <w:r w:rsidR="0018765D" w:rsidRPr="00BF280F">
              <w:rPr>
                <w:bCs/>
              </w:rPr>
              <w:t>. Москва)</w:t>
            </w:r>
            <w:r w:rsidR="0028618E" w:rsidRPr="00BF280F">
              <w:rPr>
                <w:bCs/>
              </w:rPr>
              <w:t>, 2012 год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Лауреат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8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557491" w:rsidRPr="00BF280F" w:rsidRDefault="00557491" w:rsidP="006F44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Всероссийский конкурс творческих мультимедиа проектов учителей и учащихся «Мультимедиа в современном образовании – 201</w:t>
            </w:r>
            <w:r w:rsidR="001647C9">
              <w:rPr>
                <w:rFonts w:ascii="Times New Roman" w:hAnsi="Times New Roman"/>
                <w:sz w:val="24"/>
                <w:szCs w:val="24"/>
              </w:rPr>
              <w:t>4</w:t>
            </w:r>
            <w:r w:rsidRPr="00BF280F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557491" w:rsidRPr="00BF280F" w:rsidRDefault="00557491" w:rsidP="006F447B">
            <w:pPr>
              <w:spacing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F280F">
              <w:rPr>
                <w:rFonts w:ascii="Times New Roman" w:hAnsi="Times New Roman"/>
                <w:sz w:val="24"/>
                <w:szCs w:val="24"/>
              </w:rPr>
              <w:t>Лауреат</w:t>
            </w:r>
          </w:p>
        </w:tc>
      </w:tr>
      <w:tr w:rsidR="00557491" w:rsidRPr="00BF280F" w:rsidTr="00DC4031">
        <w:tc>
          <w:tcPr>
            <w:tcW w:w="456" w:type="dxa"/>
            <w:shd w:val="clear" w:color="auto" w:fill="auto"/>
          </w:tcPr>
          <w:p w:rsidR="00557491" w:rsidRPr="00BF280F" w:rsidRDefault="0028618E" w:rsidP="006F447B">
            <w:pPr>
              <w:pStyle w:val="Style31"/>
              <w:widowControl/>
              <w:jc w:val="both"/>
            </w:pPr>
            <w:r w:rsidRPr="00BF280F">
              <w:t>9</w:t>
            </w:r>
          </w:p>
        </w:tc>
        <w:tc>
          <w:tcPr>
            <w:tcW w:w="6156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jc w:val="both"/>
              <w:rPr>
                <w:bCs/>
              </w:rPr>
            </w:pPr>
            <w:r w:rsidRPr="00BF280F">
              <w:rPr>
                <w:bCs/>
              </w:rPr>
              <w:t>Городской конкурс «Экологическая сказка»</w:t>
            </w:r>
            <w:r w:rsidR="0028618E" w:rsidRPr="00BF280F">
              <w:rPr>
                <w:bCs/>
              </w:rPr>
              <w:t>, 2012</w:t>
            </w:r>
            <w:r w:rsidR="001647C9">
              <w:rPr>
                <w:bCs/>
              </w:rPr>
              <w:t>-2015 гг.</w:t>
            </w:r>
          </w:p>
        </w:tc>
        <w:tc>
          <w:tcPr>
            <w:tcW w:w="3243" w:type="dxa"/>
            <w:shd w:val="clear" w:color="auto" w:fill="auto"/>
          </w:tcPr>
          <w:p w:rsidR="00557491" w:rsidRPr="00BF280F" w:rsidRDefault="00557491" w:rsidP="006F447B">
            <w:pPr>
              <w:pStyle w:val="Style31"/>
              <w:widowControl/>
              <w:jc w:val="both"/>
            </w:pPr>
            <w:r w:rsidRPr="00BF280F">
              <w:t>Победитель, лауреат</w:t>
            </w:r>
          </w:p>
        </w:tc>
      </w:tr>
      <w:tr w:rsidR="0028618E" w:rsidRPr="00BF280F" w:rsidTr="00DC4031">
        <w:tc>
          <w:tcPr>
            <w:tcW w:w="456" w:type="dxa"/>
            <w:shd w:val="clear" w:color="auto" w:fill="auto"/>
          </w:tcPr>
          <w:p w:rsidR="0028618E" w:rsidRPr="00BF280F" w:rsidRDefault="0028618E" w:rsidP="006F447B">
            <w:pPr>
              <w:pStyle w:val="Style31"/>
              <w:widowControl/>
              <w:jc w:val="both"/>
            </w:pPr>
            <w:r w:rsidRPr="00BF280F">
              <w:t>10</w:t>
            </w:r>
          </w:p>
        </w:tc>
        <w:tc>
          <w:tcPr>
            <w:tcW w:w="6156" w:type="dxa"/>
            <w:shd w:val="clear" w:color="auto" w:fill="auto"/>
          </w:tcPr>
          <w:p w:rsidR="0028618E" w:rsidRPr="00BF280F" w:rsidRDefault="0028618E" w:rsidP="006F447B">
            <w:pPr>
              <w:pStyle w:val="Style31"/>
              <w:jc w:val="both"/>
              <w:rPr>
                <w:bCs/>
              </w:rPr>
            </w:pPr>
            <w:r w:rsidRPr="00BF280F">
              <w:rPr>
                <w:bCs/>
              </w:rPr>
              <w:t>Городской конкурс «Школа здоровья», 2013</w:t>
            </w:r>
            <w:r w:rsidR="001647C9">
              <w:rPr>
                <w:bCs/>
              </w:rPr>
              <w:t>, 2015</w:t>
            </w:r>
            <w:r w:rsidRPr="00BF280F">
              <w:rPr>
                <w:bCs/>
              </w:rPr>
              <w:t xml:space="preserve"> г</w:t>
            </w:r>
            <w:r w:rsidR="001647C9">
              <w:rPr>
                <w:bCs/>
              </w:rPr>
              <w:t>г.</w:t>
            </w:r>
            <w:r w:rsidRPr="00BF280F">
              <w:rPr>
                <w:bCs/>
              </w:rPr>
              <w:t xml:space="preserve"> </w:t>
            </w:r>
          </w:p>
        </w:tc>
        <w:tc>
          <w:tcPr>
            <w:tcW w:w="3243" w:type="dxa"/>
            <w:shd w:val="clear" w:color="auto" w:fill="auto"/>
          </w:tcPr>
          <w:p w:rsidR="0028618E" w:rsidRPr="00BF280F" w:rsidRDefault="0028618E" w:rsidP="006F447B">
            <w:pPr>
              <w:pStyle w:val="Style31"/>
              <w:widowControl/>
              <w:jc w:val="both"/>
            </w:pPr>
            <w:r w:rsidRPr="00BF280F">
              <w:rPr>
                <w:bCs/>
              </w:rPr>
              <w:t>Лауреат</w:t>
            </w:r>
          </w:p>
        </w:tc>
      </w:tr>
      <w:tr w:rsidR="00A011A0" w:rsidRPr="00BF280F" w:rsidTr="00DC4031">
        <w:tc>
          <w:tcPr>
            <w:tcW w:w="456" w:type="dxa"/>
            <w:shd w:val="clear" w:color="auto" w:fill="auto"/>
          </w:tcPr>
          <w:p w:rsidR="00A011A0" w:rsidRPr="00BF280F" w:rsidRDefault="00A011A0" w:rsidP="006F447B">
            <w:pPr>
              <w:pStyle w:val="Style31"/>
              <w:widowControl/>
              <w:jc w:val="both"/>
            </w:pPr>
            <w:r w:rsidRPr="00BF280F">
              <w:t>11</w:t>
            </w:r>
          </w:p>
        </w:tc>
        <w:tc>
          <w:tcPr>
            <w:tcW w:w="6156" w:type="dxa"/>
            <w:shd w:val="clear" w:color="auto" w:fill="auto"/>
          </w:tcPr>
          <w:p w:rsidR="00A011A0" w:rsidRPr="00BF280F" w:rsidRDefault="00DC4031" w:rsidP="006F447B">
            <w:pPr>
              <w:pStyle w:val="Style31"/>
              <w:widowControl/>
              <w:jc w:val="both"/>
            </w:pPr>
            <w:r w:rsidRPr="00BF280F">
              <w:t>Всероссийский конкурс образовательных организаций по осуществлению деятельности в области формирования здорового образа жизни обучающихся при реализации межведомственного взаимодействия и социального партнерства, 2016 г.</w:t>
            </w:r>
          </w:p>
        </w:tc>
        <w:tc>
          <w:tcPr>
            <w:tcW w:w="3243" w:type="dxa"/>
            <w:shd w:val="clear" w:color="auto" w:fill="auto"/>
          </w:tcPr>
          <w:p w:rsidR="00A011A0" w:rsidRPr="00BF280F" w:rsidRDefault="00DC4031" w:rsidP="006F447B">
            <w:pPr>
              <w:pStyle w:val="Style31"/>
              <w:widowControl/>
              <w:jc w:val="both"/>
            </w:pPr>
            <w:r w:rsidRPr="00BF280F">
              <w:t>Дипломант</w:t>
            </w:r>
          </w:p>
        </w:tc>
      </w:tr>
    </w:tbl>
    <w:p w:rsidR="00190D1A" w:rsidRPr="00BF280F" w:rsidRDefault="00190D1A" w:rsidP="00BF280F">
      <w:pPr>
        <w:pStyle w:val="Style31"/>
        <w:widowControl/>
        <w:spacing w:line="360" w:lineRule="auto"/>
        <w:jc w:val="both"/>
      </w:pPr>
    </w:p>
    <w:sectPr w:rsidR="00190D1A" w:rsidRPr="00BF280F" w:rsidSect="00AF1E46">
      <w:pgSz w:w="11909" w:h="16834"/>
      <w:pgMar w:top="1134" w:right="1134" w:bottom="1134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CE1" w:rsidRDefault="00577CE1" w:rsidP="007805FF">
      <w:pPr>
        <w:spacing w:after="0" w:line="240" w:lineRule="auto"/>
      </w:pPr>
      <w:r>
        <w:separator/>
      </w:r>
    </w:p>
  </w:endnote>
  <w:endnote w:type="continuationSeparator" w:id="0">
    <w:p w:rsidR="00577CE1" w:rsidRDefault="00577CE1" w:rsidP="00780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C3" w:rsidRDefault="006C2CC3">
    <w:pPr>
      <w:pStyle w:val="a7"/>
      <w:jc w:val="right"/>
    </w:pPr>
    <w:fldSimple w:instr="PAGE   \* MERGEFORMAT">
      <w:r w:rsidR="00504CCE">
        <w:rPr>
          <w:noProof/>
        </w:rPr>
        <w:t>20</w:t>
      </w:r>
    </w:fldSimple>
  </w:p>
  <w:p w:rsidR="006C2CC3" w:rsidRDefault="006C2CC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CE1" w:rsidRDefault="00577CE1" w:rsidP="007805FF">
      <w:pPr>
        <w:spacing w:after="0" w:line="240" w:lineRule="auto"/>
      </w:pPr>
      <w:r>
        <w:separator/>
      </w:r>
    </w:p>
  </w:footnote>
  <w:footnote w:type="continuationSeparator" w:id="0">
    <w:p w:rsidR="00577CE1" w:rsidRDefault="00577CE1" w:rsidP="00780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/>
        <w:sz w:val="20"/>
        <w:szCs w:val="20"/>
      </w:rPr>
      <w:alias w:val="Заголовок"/>
      <w:id w:val="77738743"/>
      <w:placeholder>
        <w:docPart w:val="272963C6F9BA463A8B1BE9ABDB8207D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C2CC3" w:rsidRDefault="006C2CC3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1647C9">
          <w:rPr>
            <w:rFonts w:ascii="Times New Roman" w:eastAsiaTheme="majorEastAsia" w:hAnsi="Times New Roman"/>
            <w:sz w:val="20"/>
            <w:szCs w:val="20"/>
          </w:rPr>
          <w:t>ГБОУ Лицей № 623 им. И.П.Павлова Выборгского района Санкт-Петербурга</w:t>
        </w:r>
      </w:p>
    </w:sdtContent>
  </w:sdt>
  <w:p w:rsidR="006C2CC3" w:rsidRDefault="006C2CC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11"/>
    <w:multiLevelType w:val="multilevel"/>
    <w:tmpl w:val="15B88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16"/>
    <w:multiLevelType w:val="multilevel"/>
    <w:tmpl w:val="000000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>
    <w:nsid w:val="00C53A3C"/>
    <w:multiLevelType w:val="hybridMultilevel"/>
    <w:tmpl w:val="B72A46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7B5F9E"/>
    <w:multiLevelType w:val="hybridMultilevel"/>
    <w:tmpl w:val="EB26C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587BA2"/>
    <w:multiLevelType w:val="multilevel"/>
    <w:tmpl w:val="B96630C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nsid w:val="08CA4E61"/>
    <w:multiLevelType w:val="hybridMultilevel"/>
    <w:tmpl w:val="4FA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78195C"/>
    <w:multiLevelType w:val="multilevel"/>
    <w:tmpl w:val="8FE0F1CE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70006D0"/>
    <w:multiLevelType w:val="multilevel"/>
    <w:tmpl w:val="18DE7FD8"/>
    <w:lvl w:ilvl="0">
      <w:start w:val="3"/>
      <w:numFmt w:val="decimal"/>
      <w:lvlText w:val="%1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abstractNum w:abstractNumId="13">
    <w:nsid w:val="1F320159"/>
    <w:multiLevelType w:val="hybridMultilevel"/>
    <w:tmpl w:val="9FEA8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9F04A0"/>
    <w:multiLevelType w:val="hybridMultilevel"/>
    <w:tmpl w:val="980C6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13D4F"/>
    <w:multiLevelType w:val="hybridMultilevel"/>
    <w:tmpl w:val="6B980444"/>
    <w:lvl w:ilvl="0" w:tplc="F1A28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E6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E2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F82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4EF3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D05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FC8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4D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220A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62D1979"/>
    <w:multiLevelType w:val="hybridMultilevel"/>
    <w:tmpl w:val="B892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80101"/>
    <w:multiLevelType w:val="multilevel"/>
    <w:tmpl w:val="6DB66F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DE7159E"/>
    <w:multiLevelType w:val="hybridMultilevel"/>
    <w:tmpl w:val="E8E42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D57DEE"/>
    <w:multiLevelType w:val="hybridMultilevel"/>
    <w:tmpl w:val="C37CF7CA"/>
    <w:lvl w:ilvl="0" w:tplc="FC1E9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F9230C"/>
    <w:multiLevelType w:val="hybridMultilevel"/>
    <w:tmpl w:val="5970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D1B71"/>
    <w:multiLevelType w:val="hybridMultilevel"/>
    <w:tmpl w:val="7B2CDDAC"/>
    <w:lvl w:ilvl="0" w:tplc="9A78652A">
      <w:start w:val="1"/>
      <w:numFmt w:val="decimal"/>
      <w:lvlText w:val="%1."/>
      <w:lvlJc w:val="left"/>
      <w:pPr>
        <w:ind w:left="193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B6749E9"/>
    <w:multiLevelType w:val="hybridMultilevel"/>
    <w:tmpl w:val="66CE8006"/>
    <w:lvl w:ilvl="0" w:tplc="38B84226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EC4BA5"/>
    <w:multiLevelType w:val="multilevel"/>
    <w:tmpl w:val="58A89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377C04"/>
    <w:multiLevelType w:val="hybridMultilevel"/>
    <w:tmpl w:val="E0C21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F11FEA"/>
    <w:multiLevelType w:val="hybridMultilevel"/>
    <w:tmpl w:val="F31AE366"/>
    <w:lvl w:ilvl="0" w:tplc="51825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406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A6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448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BA4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5A6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45D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607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FEA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2656378"/>
    <w:multiLevelType w:val="multilevel"/>
    <w:tmpl w:val="5CD2576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000000"/>
      </w:rPr>
    </w:lvl>
  </w:abstractNum>
  <w:abstractNum w:abstractNumId="27">
    <w:nsid w:val="76672098"/>
    <w:multiLevelType w:val="hybridMultilevel"/>
    <w:tmpl w:val="5F42C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E7AA7"/>
    <w:multiLevelType w:val="hybridMultilevel"/>
    <w:tmpl w:val="470CF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D16657"/>
    <w:multiLevelType w:val="hybridMultilevel"/>
    <w:tmpl w:val="AF224156"/>
    <w:lvl w:ilvl="0" w:tplc="FC1E9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860847"/>
    <w:multiLevelType w:val="hybridMultilevel"/>
    <w:tmpl w:val="79E25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CE0B37"/>
    <w:multiLevelType w:val="hybridMultilevel"/>
    <w:tmpl w:val="E0E2FDF8"/>
    <w:lvl w:ilvl="0" w:tplc="FC1E9A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2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9"/>
  </w:num>
  <w:num w:numId="13">
    <w:abstractNumId w:val="26"/>
  </w:num>
  <w:num w:numId="14">
    <w:abstractNumId w:val="14"/>
  </w:num>
  <w:num w:numId="15">
    <w:abstractNumId w:val="21"/>
  </w:num>
  <w:num w:numId="16">
    <w:abstractNumId w:val="12"/>
  </w:num>
  <w:num w:numId="17">
    <w:abstractNumId w:val="27"/>
  </w:num>
  <w:num w:numId="18">
    <w:abstractNumId w:val="17"/>
  </w:num>
  <w:num w:numId="19">
    <w:abstractNumId w:val="23"/>
  </w:num>
  <w:num w:numId="20">
    <w:abstractNumId w:val="15"/>
  </w:num>
  <w:num w:numId="21">
    <w:abstractNumId w:val="25"/>
  </w:num>
  <w:num w:numId="22">
    <w:abstractNumId w:val="13"/>
  </w:num>
  <w:num w:numId="23">
    <w:abstractNumId w:val="18"/>
  </w:num>
  <w:num w:numId="24">
    <w:abstractNumId w:val="10"/>
  </w:num>
  <w:num w:numId="25">
    <w:abstractNumId w:val="20"/>
  </w:num>
  <w:num w:numId="26">
    <w:abstractNumId w:val="30"/>
  </w:num>
  <w:num w:numId="27">
    <w:abstractNumId w:val="16"/>
  </w:num>
  <w:num w:numId="28">
    <w:abstractNumId w:val="24"/>
  </w:num>
  <w:num w:numId="29">
    <w:abstractNumId w:val="28"/>
  </w:num>
  <w:num w:numId="30">
    <w:abstractNumId w:val="29"/>
  </w:num>
  <w:num w:numId="31">
    <w:abstractNumId w:val="19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C12382"/>
    <w:rsid w:val="0001480D"/>
    <w:rsid w:val="00017EE6"/>
    <w:rsid w:val="00064293"/>
    <w:rsid w:val="000726BA"/>
    <w:rsid w:val="00074367"/>
    <w:rsid w:val="0008353B"/>
    <w:rsid w:val="00084595"/>
    <w:rsid w:val="000868C6"/>
    <w:rsid w:val="000A65A7"/>
    <w:rsid w:val="000C0053"/>
    <w:rsid w:val="000D19FB"/>
    <w:rsid w:val="000D68D5"/>
    <w:rsid w:val="001027E4"/>
    <w:rsid w:val="001047C6"/>
    <w:rsid w:val="001053B4"/>
    <w:rsid w:val="00107579"/>
    <w:rsid w:val="0010769E"/>
    <w:rsid w:val="00143809"/>
    <w:rsid w:val="001518BC"/>
    <w:rsid w:val="00156FA7"/>
    <w:rsid w:val="001647C9"/>
    <w:rsid w:val="0017748A"/>
    <w:rsid w:val="00180899"/>
    <w:rsid w:val="001858C3"/>
    <w:rsid w:val="00186AA0"/>
    <w:rsid w:val="0018765D"/>
    <w:rsid w:val="00190D1A"/>
    <w:rsid w:val="00194C76"/>
    <w:rsid w:val="001A6506"/>
    <w:rsid w:val="001C37EB"/>
    <w:rsid w:val="001C63CC"/>
    <w:rsid w:val="001D266A"/>
    <w:rsid w:val="001D7820"/>
    <w:rsid w:val="001F1ABF"/>
    <w:rsid w:val="001F201E"/>
    <w:rsid w:val="0021034A"/>
    <w:rsid w:val="002148DE"/>
    <w:rsid w:val="002148DF"/>
    <w:rsid w:val="00216534"/>
    <w:rsid w:val="00216A69"/>
    <w:rsid w:val="002220FD"/>
    <w:rsid w:val="002670FE"/>
    <w:rsid w:val="002724E4"/>
    <w:rsid w:val="0028618E"/>
    <w:rsid w:val="002872E3"/>
    <w:rsid w:val="00290C08"/>
    <w:rsid w:val="002A43B6"/>
    <w:rsid w:val="002A52ED"/>
    <w:rsid w:val="002A5FF8"/>
    <w:rsid w:val="002C1668"/>
    <w:rsid w:val="002E0B1D"/>
    <w:rsid w:val="002F769F"/>
    <w:rsid w:val="00312461"/>
    <w:rsid w:val="003269F9"/>
    <w:rsid w:val="00337CF2"/>
    <w:rsid w:val="00343285"/>
    <w:rsid w:val="003475CF"/>
    <w:rsid w:val="003644E8"/>
    <w:rsid w:val="003830CA"/>
    <w:rsid w:val="003859CF"/>
    <w:rsid w:val="003C208F"/>
    <w:rsid w:val="003E43CA"/>
    <w:rsid w:val="003F01A9"/>
    <w:rsid w:val="003F6D1E"/>
    <w:rsid w:val="004021AE"/>
    <w:rsid w:val="00404359"/>
    <w:rsid w:val="004066A5"/>
    <w:rsid w:val="00423F58"/>
    <w:rsid w:val="00425F82"/>
    <w:rsid w:val="00433C14"/>
    <w:rsid w:val="00450A8E"/>
    <w:rsid w:val="00455965"/>
    <w:rsid w:val="004771C8"/>
    <w:rsid w:val="00483065"/>
    <w:rsid w:val="004920E6"/>
    <w:rsid w:val="00493B4F"/>
    <w:rsid w:val="00494E2E"/>
    <w:rsid w:val="00496659"/>
    <w:rsid w:val="004C4FE5"/>
    <w:rsid w:val="004D53E9"/>
    <w:rsid w:val="004E69DF"/>
    <w:rsid w:val="00502A46"/>
    <w:rsid w:val="00504CCE"/>
    <w:rsid w:val="005113ED"/>
    <w:rsid w:val="00516D37"/>
    <w:rsid w:val="00516D6D"/>
    <w:rsid w:val="00522E8D"/>
    <w:rsid w:val="00525215"/>
    <w:rsid w:val="0054659B"/>
    <w:rsid w:val="00557491"/>
    <w:rsid w:val="00577CE1"/>
    <w:rsid w:val="0058420F"/>
    <w:rsid w:val="005854AC"/>
    <w:rsid w:val="00587401"/>
    <w:rsid w:val="005973FD"/>
    <w:rsid w:val="005B4784"/>
    <w:rsid w:val="005B75AF"/>
    <w:rsid w:val="005C1C3F"/>
    <w:rsid w:val="005C647C"/>
    <w:rsid w:val="005D3551"/>
    <w:rsid w:val="005E29DC"/>
    <w:rsid w:val="005E5685"/>
    <w:rsid w:val="005F4EC0"/>
    <w:rsid w:val="006079E7"/>
    <w:rsid w:val="00620F6D"/>
    <w:rsid w:val="006251FC"/>
    <w:rsid w:val="00632040"/>
    <w:rsid w:val="00632092"/>
    <w:rsid w:val="006453F2"/>
    <w:rsid w:val="00676CF3"/>
    <w:rsid w:val="006862AD"/>
    <w:rsid w:val="006B3801"/>
    <w:rsid w:val="006B72EE"/>
    <w:rsid w:val="006C2CC3"/>
    <w:rsid w:val="006C39BA"/>
    <w:rsid w:val="006C4049"/>
    <w:rsid w:val="006C502D"/>
    <w:rsid w:val="006E0EE9"/>
    <w:rsid w:val="006F447B"/>
    <w:rsid w:val="0070213F"/>
    <w:rsid w:val="00702D50"/>
    <w:rsid w:val="00707D77"/>
    <w:rsid w:val="007228A5"/>
    <w:rsid w:val="00730BCF"/>
    <w:rsid w:val="00730D72"/>
    <w:rsid w:val="00732978"/>
    <w:rsid w:val="00737423"/>
    <w:rsid w:val="007376E2"/>
    <w:rsid w:val="00752950"/>
    <w:rsid w:val="00755A02"/>
    <w:rsid w:val="00757D2D"/>
    <w:rsid w:val="00776FAE"/>
    <w:rsid w:val="007805FF"/>
    <w:rsid w:val="007974CA"/>
    <w:rsid w:val="007B3658"/>
    <w:rsid w:val="007C1089"/>
    <w:rsid w:val="007C2ECF"/>
    <w:rsid w:val="007E6C1F"/>
    <w:rsid w:val="00806657"/>
    <w:rsid w:val="00806F65"/>
    <w:rsid w:val="00811376"/>
    <w:rsid w:val="00827A8F"/>
    <w:rsid w:val="0083682C"/>
    <w:rsid w:val="00836C22"/>
    <w:rsid w:val="00840E72"/>
    <w:rsid w:val="00845D00"/>
    <w:rsid w:val="00850E47"/>
    <w:rsid w:val="008608EA"/>
    <w:rsid w:val="008609B9"/>
    <w:rsid w:val="00880EE6"/>
    <w:rsid w:val="00884861"/>
    <w:rsid w:val="008A4070"/>
    <w:rsid w:val="008A5043"/>
    <w:rsid w:val="008B7610"/>
    <w:rsid w:val="008E36D8"/>
    <w:rsid w:val="008F6C2E"/>
    <w:rsid w:val="00917D08"/>
    <w:rsid w:val="009260EF"/>
    <w:rsid w:val="00926170"/>
    <w:rsid w:val="00935BA2"/>
    <w:rsid w:val="00937E14"/>
    <w:rsid w:val="009437D6"/>
    <w:rsid w:val="00964DE8"/>
    <w:rsid w:val="00974029"/>
    <w:rsid w:val="009804B5"/>
    <w:rsid w:val="00985F5E"/>
    <w:rsid w:val="009B465C"/>
    <w:rsid w:val="009C27EE"/>
    <w:rsid w:val="009D65FC"/>
    <w:rsid w:val="009E1354"/>
    <w:rsid w:val="009E4522"/>
    <w:rsid w:val="009F473E"/>
    <w:rsid w:val="009F5D91"/>
    <w:rsid w:val="009F6282"/>
    <w:rsid w:val="009F732A"/>
    <w:rsid w:val="00A011A0"/>
    <w:rsid w:val="00A021EB"/>
    <w:rsid w:val="00A167B9"/>
    <w:rsid w:val="00A30887"/>
    <w:rsid w:val="00A60B86"/>
    <w:rsid w:val="00A6604B"/>
    <w:rsid w:val="00A8269E"/>
    <w:rsid w:val="00A8399F"/>
    <w:rsid w:val="00AA00DA"/>
    <w:rsid w:val="00AA04F1"/>
    <w:rsid w:val="00AA1638"/>
    <w:rsid w:val="00AB001E"/>
    <w:rsid w:val="00AD0370"/>
    <w:rsid w:val="00AD2B17"/>
    <w:rsid w:val="00AD4DE4"/>
    <w:rsid w:val="00AE2C97"/>
    <w:rsid w:val="00AE59AD"/>
    <w:rsid w:val="00AF1E46"/>
    <w:rsid w:val="00AF7785"/>
    <w:rsid w:val="00B014A6"/>
    <w:rsid w:val="00B03C12"/>
    <w:rsid w:val="00B11672"/>
    <w:rsid w:val="00B26BB6"/>
    <w:rsid w:val="00B27591"/>
    <w:rsid w:val="00B3404A"/>
    <w:rsid w:val="00B35868"/>
    <w:rsid w:val="00B37C01"/>
    <w:rsid w:val="00B5082D"/>
    <w:rsid w:val="00B50855"/>
    <w:rsid w:val="00B55370"/>
    <w:rsid w:val="00B63F32"/>
    <w:rsid w:val="00B64646"/>
    <w:rsid w:val="00B67651"/>
    <w:rsid w:val="00B803C4"/>
    <w:rsid w:val="00BC1B12"/>
    <w:rsid w:val="00BE65CC"/>
    <w:rsid w:val="00BF280F"/>
    <w:rsid w:val="00C01F99"/>
    <w:rsid w:val="00C12382"/>
    <w:rsid w:val="00C20CB4"/>
    <w:rsid w:val="00C353F6"/>
    <w:rsid w:val="00C3552C"/>
    <w:rsid w:val="00C4420A"/>
    <w:rsid w:val="00C45F25"/>
    <w:rsid w:val="00C61E4E"/>
    <w:rsid w:val="00C64963"/>
    <w:rsid w:val="00C67E8A"/>
    <w:rsid w:val="00C72F63"/>
    <w:rsid w:val="00C83D86"/>
    <w:rsid w:val="00C8575B"/>
    <w:rsid w:val="00C92C5A"/>
    <w:rsid w:val="00C958E9"/>
    <w:rsid w:val="00CA0167"/>
    <w:rsid w:val="00CC7BD3"/>
    <w:rsid w:val="00CE7F17"/>
    <w:rsid w:val="00D053DB"/>
    <w:rsid w:val="00D07FE5"/>
    <w:rsid w:val="00D2290F"/>
    <w:rsid w:val="00D24149"/>
    <w:rsid w:val="00D2531D"/>
    <w:rsid w:val="00D26952"/>
    <w:rsid w:val="00D34817"/>
    <w:rsid w:val="00D52696"/>
    <w:rsid w:val="00D5470B"/>
    <w:rsid w:val="00D62768"/>
    <w:rsid w:val="00D7666D"/>
    <w:rsid w:val="00D917CB"/>
    <w:rsid w:val="00D937BC"/>
    <w:rsid w:val="00DC4031"/>
    <w:rsid w:val="00DC65CC"/>
    <w:rsid w:val="00DD24E0"/>
    <w:rsid w:val="00DE5329"/>
    <w:rsid w:val="00DF0250"/>
    <w:rsid w:val="00E06FB7"/>
    <w:rsid w:val="00E1322C"/>
    <w:rsid w:val="00E163F4"/>
    <w:rsid w:val="00E16C2B"/>
    <w:rsid w:val="00E23426"/>
    <w:rsid w:val="00E26ABB"/>
    <w:rsid w:val="00E352CB"/>
    <w:rsid w:val="00E40D41"/>
    <w:rsid w:val="00E65A94"/>
    <w:rsid w:val="00E67899"/>
    <w:rsid w:val="00E71F28"/>
    <w:rsid w:val="00E90845"/>
    <w:rsid w:val="00E956CC"/>
    <w:rsid w:val="00E97C7A"/>
    <w:rsid w:val="00EA60AE"/>
    <w:rsid w:val="00EB4F1F"/>
    <w:rsid w:val="00EC12DA"/>
    <w:rsid w:val="00EC7E0C"/>
    <w:rsid w:val="00ED046C"/>
    <w:rsid w:val="00ED1C16"/>
    <w:rsid w:val="00ED7B01"/>
    <w:rsid w:val="00EE12FB"/>
    <w:rsid w:val="00EE613A"/>
    <w:rsid w:val="00EE667A"/>
    <w:rsid w:val="00F01647"/>
    <w:rsid w:val="00F0634F"/>
    <w:rsid w:val="00F1097E"/>
    <w:rsid w:val="00F21D57"/>
    <w:rsid w:val="00F3178D"/>
    <w:rsid w:val="00F31D2A"/>
    <w:rsid w:val="00F42F02"/>
    <w:rsid w:val="00F45E70"/>
    <w:rsid w:val="00F63512"/>
    <w:rsid w:val="00FA6989"/>
    <w:rsid w:val="00FB1A3A"/>
    <w:rsid w:val="00FC3429"/>
    <w:rsid w:val="00FC5BB1"/>
    <w:rsid w:val="00FC6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C2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148DF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2382"/>
    <w:pPr>
      <w:ind w:left="720"/>
      <w:contextualSpacing/>
    </w:pPr>
  </w:style>
  <w:style w:type="table" w:styleId="a4">
    <w:name w:val="Table Grid"/>
    <w:basedOn w:val="a1"/>
    <w:uiPriority w:val="59"/>
    <w:rsid w:val="002670F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2148DF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Style9">
    <w:name w:val="Style9"/>
    <w:basedOn w:val="a"/>
    <w:rsid w:val="002148DF"/>
    <w:pPr>
      <w:widowControl w:val="0"/>
      <w:autoSpaceDE w:val="0"/>
      <w:autoSpaceDN w:val="0"/>
      <w:adjustRightInd w:val="0"/>
      <w:spacing w:after="0" w:line="197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14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8">
    <w:name w:val="Font Style38"/>
    <w:rsid w:val="002148DF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42">
    <w:name w:val="Font Style42"/>
    <w:rsid w:val="002148DF"/>
    <w:rPr>
      <w:rFonts w:ascii="Microsoft Sans Serif" w:hAnsi="Microsoft Sans Serif" w:cs="Microsoft Sans Serif"/>
      <w:b/>
      <w:bCs/>
      <w:color w:val="000000"/>
      <w:sz w:val="10"/>
      <w:szCs w:val="10"/>
    </w:rPr>
  </w:style>
  <w:style w:type="paragraph" w:styleId="a5">
    <w:name w:val="header"/>
    <w:basedOn w:val="a"/>
    <w:link w:val="a6"/>
    <w:uiPriority w:val="99"/>
    <w:unhideWhenUsed/>
    <w:rsid w:val="007805F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805F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7805F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805FF"/>
    <w:rPr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E132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76CF3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b">
    <w:name w:val="Подзаголовок Знак"/>
    <w:link w:val="aa"/>
    <w:uiPriority w:val="11"/>
    <w:rsid w:val="00676CF3"/>
    <w:rPr>
      <w:rFonts w:ascii="Cambria" w:eastAsia="Times New Roman" w:hAnsi="Cambria" w:cs="Times New Roman"/>
      <w:sz w:val="24"/>
      <w:szCs w:val="24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E4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40D41"/>
    <w:rPr>
      <w:rFonts w:ascii="Tahoma" w:hAnsi="Tahoma" w:cs="Tahoma"/>
      <w:sz w:val="16"/>
      <w:szCs w:val="16"/>
      <w:lang w:eastAsia="en-US"/>
    </w:rPr>
  </w:style>
  <w:style w:type="character" w:styleId="ae">
    <w:name w:val="Hyperlink"/>
    <w:basedOn w:val="a0"/>
    <w:uiPriority w:val="99"/>
    <w:unhideWhenUsed/>
    <w:rsid w:val="00190D1A"/>
    <w:rPr>
      <w:color w:val="0000FF" w:themeColor="hyperlink"/>
      <w:u w:val="single"/>
    </w:rPr>
  </w:style>
  <w:style w:type="paragraph" w:customStyle="1" w:styleId="11">
    <w:name w:val="Обычный (веб)1"/>
    <w:basedOn w:val="a"/>
    <w:rsid w:val="000D68D5"/>
    <w:pPr>
      <w:spacing w:before="100" w:beforeAutospacing="1" w:after="100" w:afterAutospacing="1" w:line="240" w:lineRule="auto"/>
      <w:ind w:left="160" w:right="80"/>
      <w:jc w:val="both"/>
    </w:pPr>
    <w:rPr>
      <w:rFonts w:ascii="Arial" w:eastAsia="PMingLiU" w:hAnsi="Arial" w:cs="Arial"/>
      <w:sz w:val="20"/>
      <w:szCs w:val="20"/>
      <w:lang w:eastAsia="zh-TW"/>
    </w:rPr>
  </w:style>
  <w:style w:type="character" w:customStyle="1" w:styleId="apple-converted-space">
    <w:name w:val="apple-converted-space"/>
    <w:basedOn w:val="a0"/>
    <w:rsid w:val="006453F2"/>
  </w:style>
  <w:style w:type="character" w:customStyle="1" w:styleId="af">
    <w:name w:val="Основной текст с отступом Знак"/>
    <w:rsid w:val="00AE2C97"/>
    <w:rPr>
      <w:b/>
      <w:sz w:val="30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0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72963C6F9BA463A8B1BE9ABDB8207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75E76C5-A0E8-497D-927C-6D4438C09D51}"/>
      </w:docPartPr>
      <w:docPartBody>
        <w:p w:rsidR="00773879" w:rsidRDefault="0029521C" w:rsidP="0029521C">
          <w:pPr>
            <w:pStyle w:val="272963C6F9BA463A8B1BE9ABDB8207D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16068"/>
    <w:rsid w:val="00072575"/>
    <w:rsid w:val="00143404"/>
    <w:rsid w:val="001522ED"/>
    <w:rsid w:val="0029521C"/>
    <w:rsid w:val="00524AC5"/>
    <w:rsid w:val="00773879"/>
    <w:rsid w:val="007C4107"/>
    <w:rsid w:val="00916068"/>
    <w:rsid w:val="00BF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50AC0898B948A1A0C77711F0250440">
    <w:name w:val="BE50AC0898B948A1A0C77711F0250440"/>
    <w:rsid w:val="00916068"/>
  </w:style>
  <w:style w:type="paragraph" w:customStyle="1" w:styleId="272963C6F9BA463A8B1BE9ABDB8207D1">
    <w:name w:val="272963C6F9BA463A8B1BE9ABDB8207D1"/>
    <w:rsid w:val="00295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0EB13B-1F08-4362-8DD7-24CC328A0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20</Pages>
  <Words>5950</Words>
  <Characters>33916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ГБОУ Лицей № 623 им. И.П.Павлова Выборгского района Санкт-Петербурга</vt:lpstr>
    </vt:vector>
  </TitlesOfParts>
  <Company>Microsoft</Company>
  <LinksUpToDate>false</LinksUpToDate>
  <CharactersWithSpaces>39787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ГБОУ Лицей № 623 им. И.П.Павлова Выборгского района Санкт-Петербурга</dc:title>
  <dc:creator>Admin</dc:creator>
  <cp:lastModifiedBy>1</cp:lastModifiedBy>
  <cp:revision>116</cp:revision>
  <cp:lastPrinted>2016-10-03T07:42:00Z</cp:lastPrinted>
  <dcterms:created xsi:type="dcterms:W3CDTF">2016-09-16T10:17:00Z</dcterms:created>
  <dcterms:modified xsi:type="dcterms:W3CDTF">2016-10-06T09:45:00Z</dcterms:modified>
</cp:coreProperties>
</file>